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page" w:tblpX="985" w:tblpY="1122"/>
        <w:tblOverlap w:val="never"/>
        <w:tblW w:w="10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489"/>
      </w:tblGrid>
      <w:tr w:rsidR="00873D95" w14:paraId="1F0CF225" w14:textId="77777777">
        <w:tc>
          <w:tcPr>
            <w:tcW w:w="4819" w:type="dxa"/>
          </w:tcPr>
          <w:p w14:paraId="3CF5483B" w14:textId="77777777" w:rsidR="00873D95" w:rsidRDefault="00000000">
            <w:pPr>
              <w:jc w:val="center"/>
              <w:rPr>
                <w:sz w:val="24"/>
                <w:szCs w:val="24"/>
              </w:rPr>
            </w:pPr>
            <w:r>
              <w:rPr>
                <w:sz w:val="24"/>
                <w:szCs w:val="24"/>
              </w:rPr>
              <w:t>TRUNG TÂM HỖ TRỢ PHÁT TRIỂN</w:t>
            </w:r>
            <w:r>
              <w:rPr>
                <w:sz w:val="24"/>
                <w:szCs w:val="24"/>
              </w:rPr>
              <w:br/>
              <w:t xml:space="preserve"> GIÁO DỤC HOÀ NHẬP ĐÀ NẴNG</w:t>
            </w:r>
          </w:p>
          <w:p w14:paraId="0F32145B" w14:textId="5663232C" w:rsidR="00873D95" w:rsidRPr="00DD0361" w:rsidRDefault="00000000">
            <w:pPr>
              <w:jc w:val="center"/>
              <w:rPr>
                <w:sz w:val="24"/>
                <w:szCs w:val="24"/>
              </w:rPr>
            </w:pPr>
            <w:r w:rsidRPr="00DD0361">
              <w:rPr>
                <w:b/>
                <w:bCs/>
                <w:sz w:val="24"/>
                <w:szCs w:val="24"/>
              </w:rPr>
              <w:t xml:space="preserve">PHÒNG </w:t>
            </w:r>
            <w:r w:rsidR="009418B8" w:rsidRPr="00DD0361">
              <w:rPr>
                <w:b/>
                <w:bCs/>
                <w:sz w:val="24"/>
                <w:szCs w:val="24"/>
              </w:rPr>
              <w:t>TIỂU HỌC 2</w:t>
            </w:r>
          </w:p>
        </w:tc>
        <w:tc>
          <w:tcPr>
            <w:tcW w:w="5489" w:type="dxa"/>
          </w:tcPr>
          <w:p w14:paraId="10E5A9FF" w14:textId="77777777" w:rsidR="00873D95" w:rsidRDefault="00000000">
            <w:pPr>
              <w:jc w:val="center"/>
              <w:rPr>
                <w:b/>
                <w:bCs/>
                <w:sz w:val="24"/>
                <w:szCs w:val="24"/>
              </w:rPr>
            </w:pPr>
            <w:r>
              <w:rPr>
                <w:b/>
                <w:bCs/>
                <w:sz w:val="24"/>
                <w:szCs w:val="24"/>
              </w:rPr>
              <w:t>CỘNG HOÀ XÃ HỘI CHỦ NGHĨA VIỆT NAM</w:t>
            </w:r>
          </w:p>
          <w:p w14:paraId="45504BF7" w14:textId="77777777" w:rsidR="00873D95" w:rsidRDefault="00000000">
            <w:pPr>
              <w:jc w:val="center"/>
              <w:rPr>
                <w:b/>
                <w:bCs/>
                <w:sz w:val="24"/>
                <w:szCs w:val="24"/>
              </w:rPr>
            </w:pPr>
            <w:r>
              <w:rPr>
                <w:b/>
                <w:bCs/>
                <w:sz w:val="24"/>
                <w:szCs w:val="24"/>
              </w:rPr>
              <w:t>Độc lập - Tự do - Hạnh phúc</w:t>
            </w:r>
          </w:p>
          <w:p w14:paraId="01DB19B8" w14:textId="77777777" w:rsidR="00873D95" w:rsidRDefault="00873D95">
            <w:pPr>
              <w:rPr>
                <w:sz w:val="24"/>
                <w:szCs w:val="24"/>
              </w:rPr>
            </w:pPr>
          </w:p>
          <w:p w14:paraId="02277D86" w14:textId="3AB8F0C0" w:rsidR="00873D95" w:rsidRDefault="00000000">
            <w:pPr>
              <w:jc w:val="right"/>
              <w:rPr>
                <w:sz w:val="24"/>
                <w:szCs w:val="24"/>
              </w:rPr>
            </w:pPr>
            <w:r>
              <w:rPr>
                <w:i/>
                <w:iCs/>
                <w:szCs w:val="28"/>
              </w:rPr>
              <w:t>Hoà Khánh, ngày 2</w:t>
            </w:r>
            <w:r w:rsidR="00057B17">
              <w:rPr>
                <w:i/>
                <w:iCs/>
                <w:szCs w:val="28"/>
              </w:rPr>
              <w:t>0</w:t>
            </w:r>
            <w:r>
              <w:rPr>
                <w:i/>
                <w:iCs/>
                <w:szCs w:val="28"/>
              </w:rPr>
              <w:t xml:space="preserve"> tháng </w:t>
            </w:r>
            <w:r w:rsidR="00057B17">
              <w:rPr>
                <w:i/>
                <w:iCs/>
                <w:szCs w:val="28"/>
              </w:rPr>
              <w:t>9</w:t>
            </w:r>
            <w:r>
              <w:rPr>
                <w:i/>
                <w:iCs/>
                <w:szCs w:val="28"/>
              </w:rPr>
              <w:t xml:space="preserve"> năm 2026</w:t>
            </w:r>
          </w:p>
        </w:tc>
      </w:tr>
    </w:tbl>
    <w:p w14:paraId="78997D48" w14:textId="77777777" w:rsidR="00873D95" w:rsidRDefault="00873D95"/>
    <w:p w14:paraId="2BD91D03" w14:textId="43A5BB63" w:rsidR="00A70F27" w:rsidRPr="00DD0361" w:rsidRDefault="00DD0361" w:rsidP="00DD0361">
      <w:pPr>
        <w:spacing w:beforeAutospacing="1" w:afterAutospacing="1" w:line="276" w:lineRule="auto"/>
        <w:jc w:val="center"/>
        <w:rPr>
          <w:rFonts w:eastAsia="SimSun" w:cs="Times New Roman"/>
          <w:b/>
          <w:bCs/>
          <w:sz w:val="32"/>
          <w:szCs w:val="32"/>
        </w:rPr>
      </w:pPr>
      <w:r w:rsidRPr="00DD0361">
        <w:rPr>
          <w:rFonts w:eastAsia="SimSun" w:cs="Times New Roman"/>
          <w:b/>
          <w:bCs/>
          <w:sz w:val="32"/>
          <w:szCs w:val="32"/>
        </w:rPr>
        <w:t>BIÊN BẢN HỌP PHÒNG TIỂU HỌC 2</w:t>
      </w:r>
    </w:p>
    <w:p w14:paraId="7280EC99" w14:textId="6A0A6532" w:rsidR="00167A15" w:rsidRPr="00167A15" w:rsidRDefault="00A70F27" w:rsidP="00167A15">
      <w:pPr>
        <w:spacing w:beforeAutospacing="1" w:afterAutospacing="1" w:line="276" w:lineRule="auto"/>
        <w:rPr>
          <w:rFonts w:eastAsia="SimSun" w:cs="Times New Roman"/>
          <w:szCs w:val="28"/>
        </w:rPr>
      </w:pPr>
      <w:r w:rsidRPr="00A70F27">
        <w:rPr>
          <w:rFonts w:eastAsia="SimSun" w:cs="Times New Roman"/>
          <w:szCs w:val="28"/>
        </w:rPr>
        <w:t>Thời gian:</w:t>
      </w:r>
      <w:r>
        <w:rPr>
          <w:rFonts w:eastAsia="SimSun" w:cs="Times New Roman"/>
          <w:b/>
          <w:bCs/>
          <w:szCs w:val="28"/>
        </w:rPr>
        <w:t xml:space="preserve"> </w:t>
      </w:r>
      <w:r w:rsidR="00167A15" w:rsidRPr="00167A15">
        <w:rPr>
          <w:rFonts w:eastAsia="SimSun" w:cs="Times New Roman"/>
          <w:szCs w:val="28"/>
        </w:rPr>
        <w:t xml:space="preserve"> 08 giờ 30 phút ngày 20 tháng 9 năm 2026</w:t>
      </w:r>
    </w:p>
    <w:p w14:paraId="57018CB6" w14:textId="35415A5D" w:rsidR="00167A15" w:rsidRPr="00167A15" w:rsidRDefault="00057B17" w:rsidP="00167A15">
      <w:pPr>
        <w:spacing w:beforeAutospacing="1" w:afterAutospacing="1" w:line="276" w:lineRule="auto"/>
        <w:rPr>
          <w:rFonts w:eastAsia="SimSun" w:cs="Times New Roman"/>
          <w:szCs w:val="28"/>
        </w:rPr>
      </w:pPr>
      <w:r w:rsidRPr="00057B17">
        <w:rPr>
          <w:rFonts w:eastAsia="SimSun" w:cs="Times New Roman"/>
          <w:szCs w:val="28"/>
        </w:rPr>
        <w:t>Địa điểm</w:t>
      </w:r>
      <w:r w:rsidR="00167A15" w:rsidRPr="00167A15">
        <w:rPr>
          <w:rFonts w:eastAsia="SimSun" w:cs="Times New Roman"/>
          <w:szCs w:val="28"/>
        </w:rPr>
        <w:t xml:space="preserve">: </w:t>
      </w:r>
      <w:r>
        <w:rPr>
          <w:rFonts w:eastAsia="SimSun" w:cs="Times New Roman"/>
          <w:szCs w:val="28"/>
        </w:rPr>
        <w:t>Phòng học lớp 5/2</w:t>
      </w:r>
    </w:p>
    <w:p w14:paraId="526A4F02" w14:textId="77777777" w:rsidR="002F5B07" w:rsidRDefault="00167A15" w:rsidP="00167A15">
      <w:pPr>
        <w:spacing w:beforeAutospacing="1" w:afterAutospacing="1" w:line="276" w:lineRule="auto"/>
        <w:outlineLvl w:val="1"/>
        <w:rPr>
          <w:rFonts w:eastAsia="SimSun" w:cs="Times New Roman"/>
          <w:szCs w:val="28"/>
        </w:rPr>
      </w:pPr>
      <w:r w:rsidRPr="00167A15">
        <w:rPr>
          <w:rFonts w:eastAsia="SimSun" w:cs="Times New Roman"/>
          <w:szCs w:val="28"/>
        </w:rPr>
        <w:t>Thành phần:</w:t>
      </w:r>
      <w:r w:rsidRPr="00167A15">
        <w:rPr>
          <w:rFonts w:eastAsia="SimSun" w:cs="Times New Roman"/>
          <w:b/>
          <w:bCs/>
          <w:szCs w:val="28"/>
        </w:rPr>
        <w:t xml:space="preserve"> </w:t>
      </w:r>
      <w:r w:rsidR="00057B17">
        <w:rPr>
          <w:rFonts w:eastAsia="SimSun" w:cs="Times New Roman"/>
          <w:szCs w:val="28"/>
        </w:rPr>
        <w:t xml:space="preserve">Trưởng phòng và các giáo viên trong </w:t>
      </w:r>
      <w:r w:rsidR="002F5B07">
        <w:rPr>
          <w:rFonts w:eastAsia="SimSun" w:cs="Times New Roman"/>
          <w:szCs w:val="28"/>
        </w:rPr>
        <w:t>phòng</w:t>
      </w:r>
    </w:p>
    <w:p w14:paraId="0AECE45D" w14:textId="1874E751" w:rsidR="00FD2006" w:rsidRDefault="00167A15" w:rsidP="00167A15">
      <w:pPr>
        <w:spacing w:beforeAutospacing="1" w:afterAutospacing="1" w:line="276" w:lineRule="auto"/>
        <w:outlineLvl w:val="1"/>
        <w:rPr>
          <w:rFonts w:eastAsia="SimSun" w:cs="Times New Roman"/>
          <w:szCs w:val="28"/>
        </w:rPr>
      </w:pPr>
      <w:r w:rsidRPr="00167A15">
        <w:rPr>
          <w:rFonts w:eastAsia="SimSun" w:cs="Times New Roman"/>
          <w:szCs w:val="28"/>
        </w:rPr>
        <w:t>Vắng</w:t>
      </w:r>
      <w:r w:rsidR="002F5B07" w:rsidRPr="002F5B07">
        <w:rPr>
          <w:rFonts w:eastAsia="SimSun" w:cs="Times New Roman"/>
          <w:szCs w:val="28"/>
        </w:rPr>
        <w:t>:</w:t>
      </w:r>
      <w:r w:rsidRPr="00167A15">
        <w:rPr>
          <w:rFonts w:eastAsia="SimSun" w:cs="Times New Roman"/>
          <w:szCs w:val="28"/>
        </w:rPr>
        <w:t xml:space="preserve"> 05 </w:t>
      </w:r>
      <w:r w:rsidR="002F5B07">
        <w:rPr>
          <w:rFonts w:eastAsia="SimSun" w:cs="Times New Roman"/>
          <w:szCs w:val="28"/>
        </w:rPr>
        <w:t xml:space="preserve">có phép (Văn Dũng, Khoa, Thu, Thúy, </w:t>
      </w:r>
      <w:r w:rsidR="00FD2006">
        <w:rPr>
          <w:rFonts w:eastAsia="SimSun" w:cs="Times New Roman"/>
          <w:szCs w:val="28"/>
        </w:rPr>
        <w:t>Lam</w:t>
      </w:r>
      <w:r w:rsidR="00CF4029">
        <w:rPr>
          <w:rFonts w:eastAsia="SimSun" w:cs="Times New Roman"/>
          <w:szCs w:val="28"/>
        </w:rPr>
        <w:t>)</w:t>
      </w:r>
    </w:p>
    <w:p w14:paraId="57BDA2FC" w14:textId="1B04A77B" w:rsidR="00167A15" w:rsidRPr="00167A15" w:rsidRDefault="00FD2006" w:rsidP="00167A15">
      <w:pPr>
        <w:spacing w:beforeAutospacing="1" w:afterAutospacing="1" w:line="276" w:lineRule="auto"/>
        <w:outlineLvl w:val="1"/>
        <w:rPr>
          <w:rFonts w:eastAsia="SimSun" w:cs="Times New Roman"/>
          <w:b/>
          <w:bCs/>
          <w:szCs w:val="28"/>
        </w:rPr>
      </w:pPr>
      <w:r>
        <w:rPr>
          <w:rFonts w:eastAsia="SimSun" w:cs="Times New Roman"/>
          <w:b/>
          <w:bCs/>
          <w:szCs w:val="28"/>
        </w:rPr>
        <w:t xml:space="preserve">I. </w:t>
      </w:r>
      <w:r w:rsidR="00167A15" w:rsidRPr="00167A15">
        <w:rPr>
          <w:rFonts w:eastAsia="SimSun" w:cs="Times New Roman"/>
          <w:b/>
          <w:bCs/>
          <w:szCs w:val="28"/>
        </w:rPr>
        <w:t>Nội dung:</w:t>
      </w:r>
    </w:p>
    <w:p w14:paraId="21226FE5" w14:textId="37873038" w:rsidR="00167A15" w:rsidRPr="00167A15" w:rsidRDefault="00167A15" w:rsidP="00167A15">
      <w:pPr>
        <w:spacing w:beforeAutospacing="1" w:afterAutospacing="1" w:line="276" w:lineRule="auto"/>
        <w:outlineLvl w:val="2"/>
        <w:rPr>
          <w:rFonts w:eastAsia="SimSun" w:cs="Times New Roman"/>
          <w:b/>
          <w:bCs/>
          <w:szCs w:val="28"/>
        </w:rPr>
      </w:pPr>
      <w:r w:rsidRPr="00167A15">
        <w:rPr>
          <w:rFonts w:eastAsia="SimSun" w:cs="Times New Roman"/>
          <w:b/>
          <w:bCs/>
          <w:szCs w:val="28"/>
        </w:rPr>
        <w:t xml:space="preserve">1. Đánh giá công tác </w:t>
      </w:r>
      <w:r w:rsidR="00FD2006">
        <w:rPr>
          <w:rFonts w:eastAsia="SimSun" w:cs="Times New Roman"/>
          <w:b/>
          <w:bCs/>
          <w:szCs w:val="28"/>
        </w:rPr>
        <w:t>của phòng trong thời gian vừa qua</w:t>
      </w:r>
    </w:p>
    <w:p w14:paraId="412B6F92" w14:textId="195EEFD2" w:rsidR="00167A15" w:rsidRPr="00167A15" w:rsidRDefault="00167A15" w:rsidP="008361B1">
      <w:pPr>
        <w:spacing w:beforeAutospacing="1" w:afterAutospacing="1" w:line="276" w:lineRule="auto"/>
        <w:jc w:val="both"/>
        <w:rPr>
          <w:rFonts w:eastAsia="SimSun" w:cs="Times New Roman"/>
          <w:szCs w:val="28"/>
        </w:rPr>
      </w:pPr>
      <w:r w:rsidRPr="00167A15">
        <w:rPr>
          <w:rFonts w:eastAsia="SimSun" w:cs="Times New Roman"/>
          <w:szCs w:val="28"/>
        </w:rPr>
        <w:t xml:space="preserve">Trong thời gian qua, phòng Tiểu học </w:t>
      </w:r>
      <w:r w:rsidR="00FD2006">
        <w:rPr>
          <w:rFonts w:eastAsia="SimSun" w:cs="Times New Roman"/>
          <w:szCs w:val="28"/>
        </w:rPr>
        <w:t xml:space="preserve">2 </w:t>
      </w:r>
      <w:r w:rsidRPr="00167A15">
        <w:rPr>
          <w:rFonts w:eastAsia="SimSun" w:cs="Times New Roman"/>
          <w:szCs w:val="28"/>
        </w:rPr>
        <w:t xml:space="preserve">đã triển khai thực hiện </w:t>
      </w:r>
      <w:r w:rsidR="008361B1">
        <w:rPr>
          <w:rFonts w:eastAsia="SimSun" w:cs="Times New Roman"/>
          <w:szCs w:val="28"/>
        </w:rPr>
        <w:t xml:space="preserve">có hiệu quả </w:t>
      </w:r>
      <w:r w:rsidRPr="00167A15">
        <w:rPr>
          <w:rFonts w:eastAsia="SimSun" w:cs="Times New Roman"/>
          <w:szCs w:val="28"/>
        </w:rPr>
        <w:t xml:space="preserve">các nhiệm vụ chuyên môn theo kế hoạch. </w:t>
      </w:r>
      <w:r w:rsidR="00FD2006">
        <w:rPr>
          <w:rFonts w:eastAsia="SimSun" w:cs="Times New Roman"/>
          <w:szCs w:val="28"/>
        </w:rPr>
        <w:t>C</w:t>
      </w:r>
      <w:r w:rsidRPr="00167A15">
        <w:rPr>
          <w:rFonts w:eastAsia="SimSun" w:cs="Times New Roman"/>
          <w:szCs w:val="28"/>
        </w:rPr>
        <w:t xml:space="preserve">ác giáo viên có tinh thần trách nhiệm, thực hiện tốt nhiệm vụ được phân công và bước đầu ổn định nền nếp </w:t>
      </w:r>
      <w:r w:rsidR="008361B1">
        <w:rPr>
          <w:rFonts w:eastAsia="SimSun" w:cs="Times New Roman"/>
          <w:szCs w:val="28"/>
        </w:rPr>
        <w:t xml:space="preserve">lớp </w:t>
      </w:r>
      <w:r w:rsidRPr="00167A15">
        <w:rPr>
          <w:rFonts w:eastAsia="SimSun" w:cs="Times New Roman"/>
          <w:szCs w:val="28"/>
        </w:rPr>
        <w:t>đầu năm học.</w:t>
      </w:r>
    </w:p>
    <w:p w14:paraId="3A64038A"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Giáo viên thực hiện nghiêm túc thời khóa biểu, đảm bảo giờ giấc và nền nếp dạy học. </w:t>
      </w:r>
    </w:p>
    <w:p w14:paraId="29E89442"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Tích cực tham gia các hoạt động chuyên môn và các hoạt động chung của Trung tâm. </w:t>
      </w:r>
    </w:p>
    <w:p w14:paraId="5A8C7A9F"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Giáo viên chủ nhiệm nắm được số lượng học sinh, tình hình học tập và đặc điểm của học sinh lớp mình phụ trách. </w:t>
      </w:r>
    </w:p>
    <w:p w14:paraId="5A490D03"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Công tác vệ sinh, sắp xếp và trang trí lớp học được quan tâm thực hiện. </w:t>
      </w:r>
    </w:p>
    <w:p w14:paraId="3F851178"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GV trường chính tham gia trang trí khu vực phòng theo phân công. </w:t>
      </w:r>
    </w:p>
    <w:p w14:paraId="6EFBF937" w14:textId="77777777"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Hồ sơ, sổ sách chuyên môn được thực hiện theo yêu cầu. </w:t>
      </w:r>
    </w:p>
    <w:p w14:paraId="53949DE7" w14:textId="52CA456D" w:rsidR="00167A15" w:rsidRPr="00167A15" w:rsidRDefault="00167A15" w:rsidP="008361B1">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Tham gia các hoạt động đột xuất của trung tâm như: tập văn nghệ, thời trang chu</w:t>
      </w:r>
      <w:r w:rsidR="00C4505E">
        <w:rPr>
          <w:rFonts w:eastAsia="SimSun" w:cs="Times New Roman"/>
          <w:szCs w:val="28"/>
        </w:rPr>
        <w:t>ẩ</w:t>
      </w:r>
      <w:r w:rsidRPr="00167A15">
        <w:rPr>
          <w:rFonts w:eastAsia="SimSun" w:cs="Times New Roman"/>
          <w:szCs w:val="28"/>
        </w:rPr>
        <w:t>n bị tổ chức trung thu cho học sịnh, đưa học sinh tham gia vui trung thu tại trường đại học thể dục thể t</w:t>
      </w:r>
      <w:r w:rsidR="00C4505E">
        <w:rPr>
          <w:rFonts w:eastAsia="SimSun" w:cs="Times New Roman"/>
          <w:szCs w:val="28"/>
        </w:rPr>
        <w:t>h</w:t>
      </w:r>
      <w:r w:rsidRPr="00167A15">
        <w:rPr>
          <w:rFonts w:eastAsia="SimSun" w:cs="Times New Roman"/>
          <w:szCs w:val="28"/>
        </w:rPr>
        <w:t>ao</w:t>
      </w:r>
      <w:r w:rsidR="00C4505E">
        <w:rPr>
          <w:rFonts w:eastAsia="SimSun" w:cs="Times New Roman"/>
          <w:szCs w:val="28"/>
        </w:rPr>
        <w:t xml:space="preserve"> </w:t>
      </w:r>
      <w:r w:rsidRPr="00167A15">
        <w:rPr>
          <w:rFonts w:eastAsia="SimSun" w:cs="Times New Roman"/>
          <w:szCs w:val="28"/>
        </w:rPr>
        <w:t xml:space="preserve">( cô Dung, cô </w:t>
      </w:r>
      <w:r w:rsidR="00C4505E">
        <w:rPr>
          <w:rFonts w:eastAsia="SimSun" w:cs="Times New Roman"/>
          <w:szCs w:val="28"/>
        </w:rPr>
        <w:t>P</w:t>
      </w:r>
      <w:r w:rsidRPr="00167A15">
        <w:rPr>
          <w:rFonts w:eastAsia="SimSun" w:cs="Times New Roman"/>
          <w:szCs w:val="28"/>
        </w:rPr>
        <w:t>hượng</w:t>
      </w:r>
      <w:r w:rsidR="00C4505E">
        <w:rPr>
          <w:rFonts w:eastAsia="SimSun" w:cs="Times New Roman"/>
          <w:szCs w:val="28"/>
        </w:rPr>
        <w:t>,</w:t>
      </w:r>
      <w:r w:rsidRPr="00167A15">
        <w:rPr>
          <w:rFonts w:eastAsia="SimSun" w:cs="Times New Roman"/>
          <w:szCs w:val="28"/>
        </w:rPr>
        <w:t xml:space="preserve"> cô </w:t>
      </w:r>
      <w:r w:rsidR="00C4505E">
        <w:rPr>
          <w:rFonts w:eastAsia="SimSun" w:cs="Times New Roman"/>
          <w:szCs w:val="28"/>
        </w:rPr>
        <w:t>H</w:t>
      </w:r>
      <w:r w:rsidRPr="00167A15">
        <w:rPr>
          <w:rFonts w:eastAsia="SimSun" w:cs="Times New Roman"/>
          <w:szCs w:val="28"/>
        </w:rPr>
        <w:t>à</w:t>
      </w:r>
      <w:r w:rsidR="00C4505E">
        <w:rPr>
          <w:rFonts w:eastAsia="SimSun" w:cs="Times New Roman"/>
          <w:szCs w:val="28"/>
        </w:rPr>
        <w:t xml:space="preserve">, </w:t>
      </w:r>
      <w:r w:rsidRPr="00167A15">
        <w:rPr>
          <w:rFonts w:eastAsia="SimSun" w:cs="Times New Roman"/>
          <w:szCs w:val="28"/>
        </w:rPr>
        <w:t xml:space="preserve">thầy </w:t>
      </w:r>
      <w:r w:rsidR="00C4505E">
        <w:rPr>
          <w:rFonts w:eastAsia="SimSun" w:cs="Times New Roman"/>
          <w:szCs w:val="28"/>
        </w:rPr>
        <w:t>D</w:t>
      </w:r>
      <w:r w:rsidRPr="00167A15">
        <w:rPr>
          <w:rFonts w:eastAsia="SimSun" w:cs="Times New Roman"/>
          <w:szCs w:val="28"/>
        </w:rPr>
        <w:t>ũng)</w:t>
      </w:r>
    </w:p>
    <w:p w14:paraId="077A888E" w14:textId="77777777" w:rsidR="00167A15" w:rsidRPr="00167A15" w:rsidRDefault="00167A15" w:rsidP="00167A15">
      <w:pPr>
        <w:spacing w:beforeAutospacing="1" w:afterAutospacing="1" w:line="276" w:lineRule="auto"/>
        <w:rPr>
          <w:rFonts w:eastAsia="SimSun" w:cs="Times New Roman"/>
          <w:szCs w:val="28"/>
        </w:rPr>
      </w:pPr>
      <w:r w:rsidRPr="00167A15">
        <w:rPr>
          <w:rFonts w:eastAsia="SimSun" w:cs="Times New Roman"/>
          <w:b/>
          <w:bCs/>
          <w:szCs w:val="28"/>
        </w:rPr>
        <w:t>Một số tồn tại:</w:t>
      </w:r>
    </w:p>
    <w:p w14:paraId="02D556B4" w14:textId="73B54A12"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Việc cập nhật và sắp xếp hồ sơ sổ sách trên driver cần được cập nhật kịp thời</w:t>
      </w:r>
      <w:r w:rsidR="009C5423">
        <w:rPr>
          <w:rFonts w:eastAsia="SimSun" w:cs="Times New Roman"/>
          <w:szCs w:val="28"/>
        </w:rPr>
        <w:t xml:space="preserve"> và khoa học.</w:t>
      </w:r>
    </w:p>
    <w:p w14:paraId="4D6BE3D3" w14:textId="77777777" w:rsidR="00167A15" w:rsidRPr="00167A15" w:rsidRDefault="00167A15" w:rsidP="00167A15">
      <w:pPr>
        <w:spacing w:beforeAutospacing="1" w:afterAutospacing="1" w:line="276" w:lineRule="auto"/>
        <w:outlineLvl w:val="2"/>
        <w:rPr>
          <w:rFonts w:eastAsia="SimSun" w:cs="Times New Roman"/>
          <w:b/>
          <w:bCs/>
          <w:szCs w:val="28"/>
        </w:rPr>
      </w:pPr>
      <w:r w:rsidRPr="00167A15">
        <w:rPr>
          <w:rFonts w:eastAsia="SimSun" w:cs="Times New Roman"/>
          <w:b/>
          <w:bCs/>
          <w:szCs w:val="28"/>
        </w:rPr>
        <w:t>2. Đánh giá, xếp loại tháng 9</w:t>
      </w:r>
    </w:p>
    <w:p w14:paraId="3F0FE47B" w14:textId="77777777" w:rsidR="00167A15" w:rsidRPr="00167A15" w:rsidRDefault="00167A15" w:rsidP="00167A15">
      <w:pPr>
        <w:spacing w:beforeAutospacing="1" w:afterAutospacing="1" w:line="276" w:lineRule="auto"/>
        <w:rPr>
          <w:rFonts w:eastAsia="SimSun" w:cs="Times New Roman"/>
          <w:szCs w:val="28"/>
        </w:rPr>
      </w:pPr>
      <w:r w:rsidRPr="00167A15">
        <w:rPr>
          <w:rFonts w:eastAsia="SimSun" w:cs="Times New Roman"/>
          <w:szCs w:val="28"/>
        </w:rPr>
        <w:t>Phòng tiến hành đánh giá, xếp loại tháng 9 trên cơ sở kết quả thực hiện nhiệm vụ, tinh thần trách nhiệm, mức độ tham gia các hoạt động và minh chứng thực tế của từng giáo viên. Cụ thể như sau:</w:t>
      </w:r>
    </w:p>
    <w:tbl>
      <w:tblP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3165"/>
        <w:gridCol w:w="1638"/>
        <w:gridCol w:w="1875"/>
        <w:gridCol w:w="1850"/>
      </w:tblGrid>
      <w:tr w:rsidR="00167A15" w:rsidRPr="00167A15" w14:paraId="4125B11F" w14:textId="77777777" w:rsidTr="0063159C">
        <w:tc>
          <w:tcPr>
            <w:tcW w:w="590" w:type="dxa"/>
          </w:tcPr>
          <w:p w14:paraId="5FBD1075" w14:textId="77777777" w:rsidR="00167A15" w:rsidRPr="00167A15" w:rsidRDefault="00167A15" w:rsidP="00167A15">
            <w:pPr>
              <w:widowControl w:val="0"/>
              <w:tabs>
                <w:tab w:val="left" w:pos="0"/>
              </w:tabs>
              <w:spacing w:before="100" w:beforeAutospacing="1" w:afterAutospacing="1" w:line="276" w:lineRule="auto"/>
              <w:contextualSpacing/>
              <w:jc w:val="center"/>
              <w:rPr>
                <w:rFonts w:eastAsia="SimSun" w:cs="Times New Roman"/>
                <w:b/>
                <w:bCs/>
                <w:szCs w:val="28"/>
              </w:rPr>
            </w:pPr>
            <w:r w:rsidRPr="00167A15">
              <w:rPr>
                <w:rFonts w:eastAsia="SimSun" w:cs="Times New Roman"/>
                <w:b/>
                <w:bCs/>
                <w:szCs w:val="28"/>
              </w:rPr>
              <w:t>TT</w:t>
            </w:r>
          </w:p>
        </w:tc>
        <w:tc>
          <w:tcPr>
            <w:tcW w:w="3165" w:type="dxa"/>
          </w:tcPr>
          <w:p w14:paraId="732D472C" w14:textId="77777777" w:rsidR="00167A15" w:rsidRPr="00167A15" w:rsidRDefault="00167A15" w:rsidP="00167A15">
            <w:pPr>
              <w:widowControl w:val="0"/>
              <w:tabs>
                <w:tab w:val="left" w:pos="0"/>
              </w:tabs>
              <w:spacing w:before="100" w:beforeAutospacing="1" w:afterAutospacing="1" w:line="276" w:lineRule="auto"/>
              <w:contextualSpacing/>
              <w:jc w:val="center"/>
              <w:rPr>
                <w:rFonts w:eastAsia="SimSun" w:cs="Times New Roman"/>
                <w:b/>
                <w:bCs/>
                <w:szCs w:val="28"/>
              </w:rPr>
            </w:pPr>
            <w:r w:rsidRPr="00167A15">
              <w:rPr>
                <w:rFonts w:eastAsia="SimSun" w:cs="Times New Roman"/>
                <w:b/>
                <w:bCs/>
                <w:szCs w:val="28"/>
              </w:rPr>
              <w:t>Họ và tên</w:t>
            </w:r>
          </w:p>
        </w:tc>
        <w:tc>
          <w:tcPr>
            <w:tcW w:w="1638" w:type="dxa"/>
          </w:tcPr>
          <w:p w14:paraId="2B1047B1" w14:textId="77777777" w:rsidR="00167A15" w:rsidRPr="00167A15" w:rsidRDefault="00167A15" w:rsidP="00167A15">
            <w:pPr>
              <w:widowControl w:val="0"/>
              <w:tabs>
                <w:tab w:val="left" w:pos="0"/>
              </w:tabs>
              <w:spacing w:before="100" w:beforeAutospacing="1" w:afterAutospacing="1" w:line="276" w:lineRule="auto"/>
              <w:contextualSpacing/>
              <w:jc w:val="center"/>
              <w:rPr>
                <w:rFonts w:eastAsia="SimSun" w:cs="Times New Roman"/>
                <w:b/>
                <w:bCs/>
                <w:szCs w:val="28"/>
              </w:rPr>
            </w:pPr>
            <w:r w:rsidRPr="00167A15">
              <w:rPr>
                <w:rFonts w:eastAsia="SimSun" w:cs="Times New Roman"/>
                <w:b/>
                <w:bCs/>
                <w:szCs w:val="28"/>
              </w:rPr>
              <w:t>Điểm tự chấm</w:t>
            </w:r>
          </w:p>
        </w:tc>
        <w:tc>
          <w:tcPr>
            <w:tcW w:w="1875" w:type="dxa"/>
          </w:tcPr>
          <w:p w14:paraId="2A9B0993" w14:textId="77777777" w:rsidR="00167A15" w:rsidRPr="00167A15" w:rsidRDefault="00167A15" w:rsidP="00167A15">
            <w:pPr>
              <w:widowControl w:val="0"/>
              <w:tabs>
                <w:tab w:val="left" w:pos="0"/>
              </w:tabs>
              <w:spacing w:before="100" w:beforeAutospacing="1" w:afterAutospacing="1" w:line="276" w:lineRule="auto"/>
              <w:contextualSpacing/>
              <w:jc w:val="center"/>
              <w:rPr>
                <w:rFonts w:eastAsia="SimSun" w:cs="Times New Roman"/>
                <w:b/>
                <w:bCs/>
                <w:szCs w:val="28"/>
              </w:rPr>
            </w:pPr>
            <w:r w:rsidRPr="00167A15">
              <w:rPr>
                <w:rFonts w:eastAsia="SimSun" w:cs="Times New Roman"/>
                <w:b/>
                <w:bCs/>
                <w:szCs w:val="28"/>
              </w:rPr>
              <w:t>Điểm phòng chấm</w:t>
            </w:r>
          </w:p>
        </w:tc>
        <w:tc>
          <w:tcPr>
            <w:tcW w:w="1850" w:type="dxa"/>
          </w:tcPr>
          <w:p w14:paraId="18CB0FB1" w14:textId="77777777" w:rsidR="00167A15" w:rsidRPr="00167A15" w:rsidRDefault="00167A15" w:rsidP="00167A15">
            <w:pPr>
              <w:widowControl w:val="0"/>
              <w:tabs>
                <w:tab w:val="left" w:pos="0"/>
              </w:tabs>
              <w:spacing w:before="100" w:beforeAutospacing="1" w:afterAutospacing="1" w:line="276" w:lineRule="auto"/>
              <w:contextualSpacing/>
              <w:jc w:val="center"/>
              <w:rPr>
                <w:rFonts w:eastAsia="SimSun" w:cs="Times New Roman"/>
                <w:b/>
                <w:bCs/>
                <w:szCs w:val="28"/>
              </w:rPr>
            </w:pPr>
            <w:r w:rsidRPr="00167A15">
              <w:rPr>
                <w:rFonts w:eastAsia="SimSun" w:cs="Times New Roman"/>
                <w:b/>
                <w:bCs/>
                <w:szCs w:val="28"/>
              </w:rPr>
              <w:t>Xếp loại</w:t>
            </w:r>
          </w:p>
        </w:tc>
      </w:tr>
      <w:tr w:rsidR="00167A15" w:rsidRPr="00167A15" w14:paraId="5EF920A3" w14:textId="77777777" w:rsidTr="0063159C">
        <w:tc>
          <w:tcPr>
            <w:tcW w:w="590" w:type="dxa"/>
          </w:tcPr>
          <w:p w14:paraId="5E08D876"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w:t>
            </w:r>
          </w:p>
        </w:tc>
        <w:tc>
          <w:tcPr>
            <w:tcW w:w="3165" w:type="dxa"/>
          </w:tcPr>
          <w:p w14:paraId="14651DC8"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Phan Thị Thanh Vân</w:t>
            </w:r>
          </w:p>
        </w:tc>
        <w:tc>
          <w:tcPr>
            <w:tcW w:w="1638" w:type="dxa"/>
          </w:tcPr>
          <w:p w14:paraId="06343F40"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75" w:type="dxa"/>
          </w:tcPr>
          <w:p w14:paraId="1D6B3991"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50" w:type="dxa"/>
          </w:tcPr>
          <w:p w14:paraId="358C35CF"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HTT</w:t>
            </w:r>
          </w:p>
        </w:tc>
      </w:tr>
      <w:tr w:rsidR="00167A15" w:rsidRPr="00167A15" w14:paraId="52074A75" w14:textId="77777777" w:rsidTr="0063159C">
        <w:tc>
          <w:tcPr>
            <w:tcW w:w="590" w:type="dxa"/>
          </w:tcPr>
          <w:p w14:paraId="1665F046"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2</w:t>
            </w:r>
          </w:p>
        </w:tc>
        <w:tc>
          <w:tcPr>
            <w:tcW w:w="3165" w:type="dxa"/>
          </w:tcPr>
          <w:p w14:paraId="5FBF65D9"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Nguyễn Thị Hoài Thu</w:t>
            </w:r>
          </w:p>
        </w:tc>
        <w:tc>
          <w:tcPr>
            <w:tcW w:w="1638" w:type="dxa"/>
          </w:tcPr>
          <w:p w14:paraId="4CB32D6B"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86,5</w:t>
            </w:r>
          </w:p>
        </w:tc>
        <w:tc>
          <w:tcPr>
            <w:tcW w:w="1875" w:type="dxa"/>
          </w:tcPr>
          <w:p w14:paraId="10E237D1"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86,5</w:t>
            </w:r>
          </w:p>
        </w:tc>
        <w:tc>
          <w:tcPr>
            <w:tcW w:w="1850" w:type="dxa"/>
          </w:tcPr>
          <w:p w14:paraId="51840D83"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39ADEE7E" w14:textId="77777777" w:rsidTr="0063159C">
        <w:tc>
          <w:tcPr>
            <w:tcW w:w="590" w:type="dxa"/>
          </w:tcPr>
          <w:p w14:paraId="7CC04B9C"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lastRenderedPageBreak/>
              <w:t>3</w:t>
            </w:r>
          </w:p>
        </w:tc>
        <w:tc>
          <w:tcPr>
            <w:tcW w:w="3165" w:type="dxa"/>
          </w:tcPr>
          <w:p w14:paraId="78218918"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Nguyễn Mậu Châu Sương</w:t>
            </w:r>
          </w:p>
        </w:tc>
        <w:tc>
          <w:tcPr>
            <w:tcW w:w="1638" w:type="dxa"/>
          </w:tcPr>
          <w:p w14:paraId="39954D70"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89</w:t>
            </w:r>
          </w:p>
        </w:tc>
        <w:tc>
          <w:tcPr>
            <w:tcW w:w="1875" w:type="dxa"/>
          </w:tcPr>
          <w:p w14:paraId="2FC894EF"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89</w:t>
            </w:r>
          </w:p>
        </w:tc>
        <w:tc>
          <w:tcPr>
            <w:tcW w:w="1850" w:type="dxa"/>
          </w:tcPr>
          <w:p w14:paraId="3D066719"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25FB51E7" w14:textId="77777777" w:rsidTr="0063159C">
        <w:tc>
          <w:tcPr>
            <w:tcW w:w="590" w:type="dxa"/>
          </w:tcPr>
          <w:p w14:paraId="60A32B64"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4</w:t>
            </w:r>
          </w:p>
        </w:tc>
        <w:tc>
          <w:tcPr>
            <w:tcW w:w="3165" w:type="dxa"/>
          </w:tcPr>
          <w:p w14:paraId="6EC49070" w14:textId="77777777" w:rsidR="00167A15" w:rsidRPr="00167A15" w:rsidRDefault="00167A15" w:rsidP="00167A15">
            <w:pPr>
              <w:widowControl w:val="0"/>
              <w:spacing w:before="100" w:beforeAutospacing="1" w:afterAutospacing="1" w:line="276" w:lineRule="auto"/>
              <w:jc w:val="center"/>
              <w:rPr>
                <w:rFonts w:eastAsia="SimSun" w:cs="Times New Roman"/>
                <w:b/>
                <w:bCs/>
                <w:szCs w:val="28"/>
              </w:rPr>
            </w:pPr>
            <w:r w:rsidRPr="00167A15">
              <w:rPr>
                <w:rFonts w:eastAsia="Calibri" w:cs="Times New Roman"/>
                <w:b/>
                <w:bCs/>
                <w:szCs w:val="28"/>
              </w:rPr>
              <w:t>Phạm Thị Hà</w:t>
            </w:r>
          </w:p>
        </w:tc>
        <w:tc>
          <w:tcPr>
            <w:tcW w:w="1638" w:type="dxa"/>
          </w:tcPr>
          <w:p w14:paraId="05E61539"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91,25</w:t>
            </w:r>
          </w:p>
        </w:tc>
        <w:tc>
          <w:tcPr>
            <w:tcW w:w="1875" w:type="dxa"/>
          </w:tcPr>
          <w:p w14:paraId="66C8DAFC"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91,25</w:t>
            </w:r>
          </w:p>
        </w:tc>
        <w:tc>
          <w:tcPr>
            <w:tcW w:w="1850" w:type="dxa"/>
          </w:tcPr>
          <w:p w14:paraId="4285E6FD"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SimSun" w:cs="Times New Roman"/>
                <w:b/>
                <w:bCs/>
                <w:szCs w:val="28"/>
              </w:rPr>
              <w:t>HTXS</w:t>
            </w:r>
          </w:p>
        </w:tc>
      </w:tr>
      <w:tr w:rsidR="00167A15" w:rsidRPr="00167A15" w14:paraId="02B3844F" w14:textId="77777777" w:rsidTr="0063159C">
        <w:tc>
          <w:tcPr>
            <w:tcW w:w="590" w:type="dxa"/>
          </w:tcPr>
          <w:p w14:paraId="3581C42A"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5</w:t>
            </w:r>
          </w:p>
        </w:tc>
        <w:tc>
          <w:tcPr>
            <w:tcW w:w="3165" w:type="dxa"/>
          </w:tcPr>
          <w:p w14:paraId="4E4F5068"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Lê Thị Hà</w:t>
            </w:r>
          </w:p>
        </w:tc>
        <w:tc>
          <w:tcPr>
            <w:tcW w:w="1638" w:type="dxa"/>
          </w:tcPr>
          <w:p w14:paraId="53CC74C1"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89</w:t>
            </w:r>
          </w:p>
        </w:tc>
        <w:tc>
          <w:tcPr>
            <w:tcW w:w="1875" w:type="dxa"/>
          </w:tcPr>
          <w:p w14:paraId="65A7FB2F"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89</w:t>
            </w:r>
          </w:p>
        </w:tc>
        <w:tc>
          <w:tcPr>
            <w:tcW w:w="1850" w:type="dxa"/>
          </w:tcPr>
          <w:p w14:paraId="785C2990"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0C3FAD8A" w14:textId="77777777" w:rsidTr="0063159C">
        <w:tc>
          <w:tcPr>
            <w:tcW w:w="590" w:type="dxa"/>
          </w:tcPr>
          <w:p w14:paraId="3BE77C14"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6</w:t>
            </w:r>
          </w:p>
        </w:tc>
        <w:tc>
          <w:tcPr>
            <w:tcW w:w="3165" w:type="dxa"/>
          </w:tcPr>
          <w:p w14:paraId="3A8FD9A5"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Calibri" w:cs="Times New Roman"/>
                <w:szCs w:val="28"/>
              </w:rPr>
              <w:t>Huỳnh Thị Thanh Thúy</w:t>
            </w:r>
          </w:p>
        </w:tc>
        <w:tc>
          <w:tcPr>
            <w:tcW w:w="1638" w:type="dxa"/>
          </w:tcPr>
          <w:p w14:paraId="3B9D5945"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87</w:t>
            </w:r>
          </w:p>
        </w:tc>
        <w:tc>
          <w:tcPr>
            <w:tcW w:w="1875" w:type="dxa"/>
          </w:tcPr>
          <w:p w14:paraId="1E768D1A"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87</w:t>
            </w:r>
          </w:p>
        </w:tc>
        <w:tc>
          <w:tcPr>
            <w:tcW w:w="1850" w:type="dxa"/>
          </w:tcPr>
          <w:p w14:paraId="450FDA8A"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SimSun" w:cs="Times New Roman"/>
                <w:szCs w:val="28"/>
              </w:rPr>
              <w:t>HTT</w:t>
            </w:r>
          </w:p>
        </w:tc>
      </w:tr>
      <w:tr w:rsidR="00167A15" w:rsidRPr="00167A15" w14:paraId="1E7FE45C" w14:textId="77777777" w:rsidTr="0063159C">
        <w:tc>
          <w:tcPr>
            <w:tcW w:w="590" w:type="dxa"/>
          </w:tcPr>
          <w:p w14:paraId="01F12C9A"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7</w:t>
            </w:r>
          </w:p>
        </w:tc>
        <w:tc>
          <w:tcPr>
            <w:tcW w:w="3165" w:type="dxa"/>
          </w:tcPr>
          <w:p w14:paraId="1C48BC88"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Lê Thị Kim Thoa</w:t>
            </w:r>
          </w:p>
        </w:tc>
        <w:tc>
          <w:tcPr>
            <w:tcW w:w="1638" w:type="dxa"/>
          </w:tcPr>
          <w:p w14:paraId="2D7563CF"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75" w:type="dxa"/>
          </w:tcPr>
          <w:p w14:paraId="0B82C1BC"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50" w:type="dxa"/>
          </w:tcPr>
          <w:p w14:paraId="324F125A"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65144D51" w14:textId="77777777" w:rsidTr="0063159C">
        <w:tc>
          <w:tcPr>
            <w:tcW w:w="590" w:type="dxa"/>
          </w:tcPr>
          <w:p w14:paraId="2B6852D9"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w:t>
            </w:r>
          </w:p>
        </w:tc>
        <w:tc>
          <w:tcPr>
            <w:tcW w:w="3165" w:type="dxa"/>
          </w:tcPr>
          <w:p w14:paraId="5C3F15DD"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Trần Thị Đông</w:t>
            </w:r>
          </w:p>
        </w:tc>
        <w:tc>
          <w:tcPr>
            <w:tcW w:w="1638" w:type="dxa"/>
          </w:tcPr>
          <w:p w14:paraId="7B36A09D"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87</w:t>
            </w:r>
          </w:p>
        </w:tc>
        <w:tc>
          <w:tcPr>
            <w:tcW w:w="1875" w:type="dxa"/>
          </w:tcPr>
          <w:p w14:paraId="79BCA55C"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87</w:t>
            </w:r>
          </w:p>
        </w:tc>
        <w:tc>
          <w:tcPr>
            <w:tcW w:w="1850" w:type="dxa"/>
          </w:tcPr>
          <w:p w14:paraId="5520C437"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622212D7" w14:textId="77777777" w:rsidTr="0063159C">
        <w:tc>
          <w:tcPr>
            <w:tcW w:w="590" w:type="dxa"/>
          </w:tcPr>
          <w:p w14:paraId="56E70660"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w:t>
            </w:r>
          </w:p>
        </w:tc>
        <w:tc>
          <w:tcPr>
            <w:tcW w:w="3165" w:type="dxa"/>
          </w:tcPr>
          <w:p w14:paraId="77EC6491" w14:textId="77777777" w:rsidR="00167A15" w:rsidRPr="00167A15" w:rsidRDefault="00167A15" w:rsidP="00167A15">
            <w:pPr>
              <w:widowControl w:val="0"/>
              <w:spacing w:before="100" w:beforeAutospacing="1" w:afterAutospacing="1" w:line="276" w:lineRule="auto"/>
              <w:jc w:val="center"/>
              <w:rPr>
                <w:rFonts w:eastAsia="SimSun" w:cs="Times New Roman"/>
                <w:b/>
                <w:bCs/>
                <w:szCs w:val="28"/>
              </w:rPr>
            </w:pPr>
            <w:r w:rsidRPr="00167A15">
              <w:rPr>
                <w:rFonts w:eastAsia="Calibri" w:cs="Times New Roman"/>
                <w:b/>
                <w:bCs/>
                <w:szCs w:val="28"/>
              </w:rPr>
              <w:t>Hồ Thị Mỹ Dung</w:t>
            </w:r>
          </w:p>
        </w:tc>
        <w:tc>
          <w:tcPr>
            <w:tcW w:w="1638" w:type="dxa"/>
          </w:tcPr>
          <w:p w14:paraId="42DB0AC2"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92,5</w:t>
            </w:r>
          </w:p>
        </w:tc>
        <w:tc>
          <w:tcPr>
            <w:tcW w:w="1875" w:type="dxa"/>
          </w:tcPr>
          <w:p w14:paraId="68388685"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92,5</w:t>
            </w:r>
          </w:p>
        </w:tc>
        <w:tc>
          <w:tcPr>
            <w:tcW w:w="1850" w:type="dxa"/>
          </w:tcPr>
          <w:p w14:paraId="5B8D988C"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SimSun" w:cs="Times New Roman"/>
                <w:b/>
                <w:bCs/>
                <w:szCs w:val="28"/>
              </w:rPr>
              <w:t>HTXS</w:t>
            </w:r>
          </w:p>
        </w:tc>
      </w:tr>
      <w:tr w:rsidR="00167A15" w:rsidRPr="00167A15" w14:paraId="151C4265" w14:textId="77777777" w:rsidTr="0063159C">
        <w:tc>
          <w:tcPr>
            <w:tcW w:w="590" w:type="dxa"/>
          </w:tcPr>
          <w:p w14:paraId="5039B618"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10</w:t>
            </w:r>
          </w:p>
        </w:tc>
        <w:tc>
          <w:tcPr>
            <w:tcW w:w="3165" w:type="dxa"/>
          </w:tcPr>
          <w:p w14:paraId="510B9773" w14:textId="77777777" w:rsidR="00167A15" w:rsidRPr="00167A15" w:rsidRDefault="00167A15" w:rsidP="00167A15">
            <w:pPr>
              <w:widowControl w:val="0"/>
              <w:spacing w:before="100" w:beforeAutospacing="1" w:afterAutospacing="1" w:line="276" w:lineRule="auto"/>
              <w:jc w:val="center"/>
              <w:rPr>
                <w:rFonts w:eastAsia="SimSun" w:cs="Times New Roman"/>
                <w:b/>
                <w:bCs/>
                <w:szCs w:val="28"/>
              </w:rPr>
            </w:pPr>
            <w:r w:rsidRPr="00167A15">
              <w:rPr>
                <w:rFonts w:eastAsia="Calibri" w:cs="Times New Roman"/>
                <w:szCs w:val="28"/>
              </w:rPr>
              <w:t>Nguyễn Phúc Toàn</w:t>
            </w:r>
          </w:p>
        </w:tc>
        <w:tc>
          <w:tcPr>
            <w:tcW w:w="1638" w:type="dxa"/>
          </w:tcPr>
          <w:p w14:paraId="44BE03B9" w14:textId="03837D3D" w:rsidR="00167A15" w:rsidRPr="00167A15" w:rsidRDefault="00675AF3" w:rsidP="00167A15">
            <w:pPr>
              <w:widowControl w:val="0"/>
              <w:tabs>
                <w:tab w:val="left" w:pos="0"/>
              </w:tabs>
              <w:spacing w:before="100" w:beforeAutospacing="1" w:afterAutospacing="1" w:line="276" w:lineRule="auto"/>
              <w:contextualSpacing/>
              <w:jc w:val="both"/>
              <w:rPr>
                <w:rFonts w:eastAsia="SimSun" w:cs="Times New Roman"/>
                <w:szCs w:val="28"/>
              </w:rPr>
            </w:pPr>
            <w:r>
              <w:rPr>
                <w:rFonts w:eastAsia="SimSun" w:cs="Times New Roman"/>
                <w:szCs w:val="28"/>
              </w:rPr>
              <w:t>78</w:t>
            </w:r>
          </w:p>
        </w:tc>
        <w:tc>
          <w:tcPr>
            <w:tcW w:w="1875" w:type="dxa"/>
          </w:tcPr>
          <w:p w14:paraId="48A1AE18" w14:textId="330ED6C9" w:rsidR="00167A15" w:rsidRPr="00167A15" w:rsidRDefault="00675AF3" w:rsidP="00167A15">
            <w:pPr>
              <w:widowControl w:val="0"/>
              <w:tabs>
                <w:tab w:val="left" w:pos="0"/>
              </w:tabs>
              <w:spacing w:before="100" w:beforeAutospacing="1" w:afterAutospacing="1" w:line="276" w:lineRule="auto"/>
              <w:contextualSpacing/>
              <w:jc w:val="both"/>
              <w:rPr>
                <w:rFonts w:eastAsia="SimSun" w:cs="Times New Roman"/>
                <w:szCs w:val="28"/>
              </w:rPr>
            </w:pPr>
            <w:r>
              <w:rPr>
                <w:rFonts w:eastAsia="SimSun" w:cs="Times New Roman"/>
                <w:szCs w:val="28"/>
              </w:rPr>
              <w:t>80</w:t>
            </w:r>
          </w:p>
        </w:tc>
        <w:tc>
          <w:tcPr>
            <w:tcW w:w="1850" w:type="dxa"/>
          </w:tcPr>
          <w:p w14:paraId="7DA0990B"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SimSun" w:cs="Times New Roman"/>
                <w:szCs w:val="28"/>
              </w:rPr>
              <w:t>HTT</w:t>
            </w:r>
          </w:p>
        </w:tc>
      </w:tr>
      <w:tr w:rsidR="00167A15" w:rsidRPr="00167A15" w14:paraId="07F43272" w14:textId="77777777" w:rsidTr="0063159C">
        <w:tc>
          <w:tcPr>
            <w:tcW w:w="590" w:type="dxa"/>
          </w:tcPr>
          <w:p w14:paraId="782BD8DB"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11</w:t>
            </w:r>
          </w:p>
        </w:tc>
        <w:tc>
          <w:tcPr>
            <w:tcW w:w="3165" w:type="dxa"/>
          </w:tcPr>
          <w:p w14:paraId="452B444B"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Hoàng Thị Ánh Dung</w:t>
            </w:r>
          </w:p>
        </w:tc>
        <w:tc>
          <w:tcPr>
            <w:tcW w:w="1638" w:type="dxa"/>
          </w:tcPr>
          <w:p w14:paraId="27E7B91B"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75" w:type="dxa"/>
          </w:tcPr>
          <w:p w14:paraId="7FB4FBB3"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88</w:t>
            </w:r>
          </w:p>
        </w:tc>
        <w:tc>
          <w:tcPr>
            <w:tcW w:w="1850" w:type="dxa"/>
          </w:tcPr>
          <w:p w14:paraId="5D28F963"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18589C7A" w14:textId="77777777" w:rsidTr="0063159C">
        <w:tc>
          <w:tcPr>
            <w:tcW w:w="590" w:type="dxa"/>
          </w:tcPr>
          <w:p w14:paraId="3E3FECF9"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12</w:t>
            </w:r>
          </w:p>
        </w:tc>
        <w:tc>
          <w:tcPr>
            <w:tcW w:w="3165" w:type="dxa"/>
          </w:tcPr>
          <w:p w14:paraId="3572D0B8"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Trần Hoàng Anh</w:t>
            </w:r>
          </w:p>
        </w:tc>
        <w:tc>
          <w:tcPr>
            <w:tcW w:w="1638" w:type="dxa"/>
          </w:tcPr>
          <w:p w14:paraId="10BDE888"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85</w:t>
            </w:r>
          </w:p>
        </w:tc>
        <w:tc>
          <w:tcPr>
            <w:tcW w:w="1875" w:type="dxa"/>
          </w:tcPr>
          <w:p w14:paraId="608E5A08"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85</w:t>
            </w:r>
          </w:p>
        </w:tc>
        <w:tc>
          <w:tcPr>
            <w:tcW w:w="1850" w:type="dxa"/>
          </w:tcPr>
          <w:p w14:paraId="5020E0B0"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50B9C23D" w14:textId="77777777" w:rsidTr="0063159C">
        <w:tc>
          <w:tcPr>
            <w:tcW w:w="590" w:type="dxa"/>
          </w:tcPr>
          <w:p w14:paraId="1A77B450"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13</w:t>
            </w:r>
          </w:p>
        </w:tc>
        <w:tc>
          <w:tcPr>
            <w:tcW w:w="3165" w:type="dxa"/>
          </w:tcPr>
          <w:p w14:paraId="7D4D192E" w14:textId="77777777" w:rsidR="00167A15" w:rsidRPr="00167A15" w:rsidRDefault="00167A15" w:rsidP="00167A15">
            <w:pPr>
              <w:widowControl w:val="0"/>
              <w:spacing w:before="100" w:beforeAutospacing="1" w:afterAutospacing="1" w:line="276" w:lineRule="auto"/>
              <w:jc w:val="center"/>
              <w:rPr>
                <w:rFonts w:eastAsia="SimSun" w:cs="Times New Roman"/>
                <w:b/>
                <w:bCs/>
                <w:szCs w:val="28"/>
              </w:rPr>
            </w:pPr>
            <w:r w:rsidRPr="00167A15">
              <w:rPr>
                <w:rFonts w:eastAsia="Calibri" w:cs="Times New Roman"/>
                <w:b/>
                <w:bCs/>
                <w:szCs w:val="28"/>
              </w:rPr>
              <w:t>Lê Lan Phượng</w:t>
            </w:r>
          </w:p>
        </w:tc>
        <w:tc>
          <w:tcPr>
            <w:tcW w:w="1638" w:type="dxa"/>
          </w:tcPr>
          <w:p w14:paraId="11CBFBCA"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90</w:t>
            </w:r>
          </w:p>
        </w:tc>
        <w:tc>
          <w:tcPr>
            <w:tcW w:w="1875" w:type="dxa"/>
          </w:tcPr>
          <w:p w14:paraId="59873472"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b/>
                <w:bCs/>
                <w:szCs w:val="28"/>
              </w:rPr>
            </w:pPr>
            <w:r w:rsidRPr="00167A15">
              <w:rPr>
                <w:rFonts w:eastAsia="SimSun" w:cs="Times New Roman"/>
                <w:b/>
                <w:bCs/>
                <w:szCs w:val="28"/>
              </w:rPr>
              <w:t>90</w:t>
            </w:r>
          </w:p>
        </w:tc>
        <w:tc>
          <w:tcPr>
            <w:tcW w:w="1850" w:type="dxa"/>
          </w:tcPr>
          <w:p w14:paraId="32F3DEDE" w14:textId="77777777" w:rsidR="00167A15" w:rsidRPr="00167A15" w:rsidRDefault="00167A15" w:rsidP="00167A15">
            <w:pPr>
              <w:widowControl w:val="0"/>
              <w:spacing w:before="100" w:beforeAutospacing="1" w:afterAutospacing="1" w:line="276" w:lineRule="auto"/>
              <w:jc w:val="both"/>
              <w:rPr>
                <w:rFonts w:eastAsia="SimSun" w:cs="Times New Roman"/>
                <w:b/>
                <w:bCs/>
                <w:szCs w:val="28"/>
              </w:rPr>
            </w:pPr>
            <w:r w:rsidRPr="00167A15">
              <w:rPr>
                <w:rFonts w:eastAsia="SimSun" w:cs="Times New Roman"/>
                <w:b/>
                <w:bCs/>
                <w:szCs w:val="28"/>
              </w:rPr>
              <w:t>HTXS</w:t>
            </w:r>
          </w:p>
        </w:tc>
      </w:tr>
      <w:tr w:rsidR="00167A15" w:rsidRPr="00167A15" w14:paraId="187DD6DB" w14:textId="77777777" w:rsidTr="0063159C">
        <w:tc>
          <w:tcPr>
            <w:tcW w:w="590" w:type="dxa"/>
          </w:tcPr>
          <w:p w14:paraId="015D84F7"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14</w:t>
            </w:r>
          </w:p>
        </w:tc>
        <w:tc>
          <w:tcPr>
            <w:tcW w:w="3165" w:type="dxa"/>
          </w:tcPr>
          <w:p w14:paraId="7BC2B34C"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Nguyễn Hoàng Dũng</w:t>
            </w:r>
          </w:p>
        </w:tc>
        <w:tc>
          <w:tcPr>
            <w:tcW w:w="1638" w:type="dxa"/>
          </w:tcPr>
          <w:p w14:paraId="776553F5" w14:textId="01976911"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87,</w:t>
            </w:r>
            <w:r w:rsidR="00A12F6A">
              <w:rPr>
                <w:rFonts w:eastAsia="SimSun" w:cs="Times New Roman"/>
                <w:szCs w:val="28"/>
              </w:rPr>
              <w:t>5</w:t>
            </w:r>
          </w:p>
        </w:tc>
        <w:tc>
          <w:tcPr>
            <w:tcW w:w="1875" w:type="dxa"/>
          </w:tcPr>
          <w:p w14:paraId="0552D239" w14:textId="5703CDE3"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w:t>
            </w:r>
            <w:r w:rsidR="00A12F6A">
              <w:rPr>
                <w:rFonts w:eastAsia="SimSun" w:cs="Times New Roman"/>
                <w:szCs w:val="28"/>
              </w:rPr>
              <w:t>8</w:t>
            </w:r>
          </w:p>
        </w:tc>
        <w:tc>
          <w:tcPr>
            <w:tcW w:w="1850" w:type="dxa"/>
          </w:tcPr>
          <w:p w14:paraId="55577DB1"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r w:rsidR="00167A15" w:rsidRPr="00167A15" w14:paraId="6F124906" w14:textId="77777777" w:rsidTr="0063159C">
        <w:tc>
          <w:tcPr>
            <w:tcW w:w="590" w:type="dxa"/>
          </w:tcPr>
          <w:p w14:paraId="2EA84416" w14:textId="7777777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15</w:t>
            </w:r>
          </w:p>
        </w:tc>
        <w:tc>
          <w:tcPr>
            <w:tcW w:w="3165" w:type="dxa"/>
          </w:tcPr>
          <w:p w14:paraId="0848C022" w14:textId="77777777" w:rsidR="00167A15" w:rsidRPr="00167A15" w:rsidRDefault="00167A15" w:rsidP="00167A15">
            <w:pPr>
              <w:widowControl w:val="0"/>
              <w:spacing w:before="100" w:beforeAutospacing="1" w:afterAutospacing="1" w:line="276" w:lineRule="auto"/>
              <w:jc w:val="center"/>
              <w:rPr>
                <w:rFonts w:eastAsia="SimSun" w:cs="Times New Roman"/>
                <w:szCs w:val="28"/>
              </w:rPr>
            </w:pPr>
            <w:r w:rsidRPr="00167A15">
              <w:rPr>
                <w:rFonts w:eastAsia="Calibri" w:cs="Times New Roman"/>
                <w:szCs w:val="28"/>
              </w:rPr>
              <w:t>Lưu Văn Dũng</w:t>
            </w:r>
          </w:p>
        </w:tc>
        <w:tc>
          <w:tcPr>
            <w:tcW w:w="1638" w:type="dxa"/>
          </w:tcPr>
          <w:p w14:paraId="69FF9E68" w14:textId="5461E897"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w:t>
            </w:r>
            <w:r w:rsidR="00A12F6A">
              <w:rPr>
                <w:rFonts w:eastAsia="SimSun" w:cs="Times New Roman"/>
                <w:szCs w:val="28"/>
              </w:rPr>
              <w:t>8</w:t>
            </w:r>
          </w:p>
        </w:tc>
        <w:tc>
          <w:tcPr>
            <w:tcW w:w="1875" w:type="dxa"/>
          </w:tcPr>
          <w:p w14:paraId="0E6CF59E" w14:textId="79BD1B7D" w:rsidR="00167A15" w:rsidRPr="00167A15" w:rsidRDefault="00167A15" w:rsidP="00167A15">
            <w:pPr>
              <w:widowControl w:val="0"/>
              <w:tabs>
                <w:tab w:val="left" w:pos="0"/>
              </w:tabs>
              <w:spacing w:before="100" w:beforeAutospacing="1" w:afterAutospacing="1" w:line="276" w:lineRule="auto"/>
              <w:contextualSpacing/>
              <w:jc w:val="both"/>
              <w:rPr>
                <w:rFonts w:eastAsia="SimSun" w:cs="Times New Roman"/>
                <w:szCs w:val="28"/>
              </w:rPr>
            </w:pPr>
            <w:r w:rsidRPr="00167A15">
              <w:rPr>
                <w:rFonts w:eastAsia="SimSun" w:cs="Times New Roman"/>
                <w:szCs w:val="28"/>
              </w:rPr>
              <w:t>8</w:t>
            </w:r>
            <w:r w:rsidR="00A12F6A">
              <w:rPr>
                <w:rFonts w:eastAsia="SimSun" w:cs="Times New Roman"/>
                <w:szCs w:val="28"/>
              </w:rPr>
              <w:t>7,5</w:t>
            </w:r>
          </w:p>
        </w:tc>
        <w:tc>
          <w:tcPr>
            <w:tcW w:w="1850" w:type="dxa"/>
          </w:tcPr>
          <w:p w14:paraId="05176F37" w14:textId="77777777" w:rsidR="00167A15" w:rsidRPr="00167A15" w:rsidRDefault="00167A15" w:rsidP="00167A15">
            <w:pPr>
              <w:widowControl w:val="0"/>
              <w:spacing w:before="100" w:beforeAutospacing="1" w:afterAutospacing="1" w:line="276" w:lineRule="auto"/>
              <w:jc w:val="both"/>
              <w:rPr>
                <w:rFonts w:eastAsia="SimSun" w:cs="Times New Roman"/>
                <w:szCs w:val="28"/>
              </w:rPr>
            </w:pPr>
            <w:r w:rsidRPr="00167A15">
              <w:rPr>
                <w:rFonts w:eastAsia="SimSun" w:cs="Times New Roman"/>
                <w:szCs w:val="28"/>
              </w:rPr>
              <w:t>HTT</w:t>
            </w:r>
          </w:p>
        </w:tc>
      </w:tr>
    </w:tbl>
    <w:p w14:paraId="29B9F4B2" w14:textId="3220F0F7" w:rsidR="00167A15" w:rsidRPr="00167A15" w:rsidRDefault="00167A15" w:rsidP="00167A15">
      <w:pPr>
        <w:spacing w:beforeAutospacing="1" w:afterAutospacing="1" w:line="276" w:lineRule="auto"/>
        <w:rPr>
          <w:rFonts w:eastAsia="SimSun" w:cs="Times New Roman"/>
          <w:szCs w:val="28"/>
        </w:rPr>
      </w:pPr>
      <w:r w:rsidRPr="00167A15">
        <w:rPr>
          <w:rFonts w:eastAsia="SimSun" w:cs="Times New Roman"/>
          <w:b/>
          <w:bCs/>
          <w:szCs w:val="28"/>
        </w:rPr>
        <w:t>Nhận xét:</w:t>
      </w:r>
      <w:r w:rsidRPr="00167A15">
        <w:rPr>
          <w:rFonts w:eastAsia="SimSun" w:cs="Times New Roman"/>
          <w:szCs w:val="28"/>
        </w:rPr>
        <w:t xml:space="preserve"> Việc đánh giá, xếp loại được thực hiện dựa trên nhiệm vụ được giao và kết quả thực hiện thực tế của từng cá nhân, đảm bảo khách quan, công bằng và toàn diện.</w:t>
      </w:r>
    </w:p>
    <w:p w14:paraId="5DED1991" w14:textId="77777777" w:rsidR="00167A15" w:rsidRPr="00167A15" w:rsidRDefault="00167A15" w:rsidP="00167A15">
      <w:pPr>
        <w:spacing w:beforeAutospacing="1" w:afterAutospacing="1" w:line="276" w:lineRule="auto"/>
        <w:outlineLvl w:val="2"/>
        <w:rPr>
          <w:rFonts w:eastAsia="SimSun" w:cs="Times New Roman"/>
          <w:b/>
          <w:bCs/>
          <w:szCs w:val="28"/>
        </w:rPr>
      </w:pPr>
      <w:r w:rsidRPr="00167A15">
        <w:rPr>
          <w:rFonts w:eastAsia="SimSun" w:cs="Times New Roman"/>
          <w:b/>
          <w:bCs/>
          <w:szCs w:val="28"/>
        </w:rPr>
        <w:t>3. Triển khai công tác tháng 10</w:t>
      </w:r>
    </w:p>
    <w:p w14:paraId="6BFAC5C3"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Giáo viên tiếp tục thực hiện nghiêm túc thời khóa biểu và kế hoạch giáo dục. </w:t>
      </w:r>
    </w:p>
    <w:p w14:paraId="0E81ADDF"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Giáo viên chủ nhiệm thường xuyên nắm tình hình, số lượng và sự tiến bộ của học sinh lớp mình phụ trách. </w:t>
      </w:r>
    </w:p>
    <w:p w14:paraId="1FF80A5F"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Tiếp tục duy trì nền nếp lớp học, quan tâm đến từng học sinh và có biện pháp hỗ trợ phù hợp. </w:t>
      </w:r>
    </w:p>
    <w:p w14:paraId="09B2A77F"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Thực hiện thao giảng, dự giờ và trao đổi chuyên môn theo kế hoạch. </w:t>
      </w:r>
    </w:p>
    <w:p w14:paraId="25D06378" w14:textId="77777777" w:rsidR="00167A15" w:rsidRPr="00167A15" w:rsidRDefault="00167A15" w:rsidP="00167A15">
      <w:pPr>
        <w:tabs>
          <w:tab w:val="left" w:pos="720"/>
        </w:tabs>
        <w:spacing w:beforeAutospacing="1" w:afterAutospacing="1" w:line="276" w:lineRule="auto"/>
        <w:jc w:val="both"/>
        <w:rPr>
          <w:rFonts w:eastAsia="SimSun" w:cs="Times New Roman"/>
          <w:b/>
          <w:bCs/>
          <w:szCs w:val="28"/>
        </w:rPr>
      </w:pPr>
      <w:r w:rsidRPr="00167A15">
        <w:rPr>
          <w:rFonts w:eastAsia="SimSun" w:cs="Times New Roman"/>
          <w:szCs w:val="28"/>
        </w:rPr>
        <w:t>- Tiếp tục triển khai các chuyên đề chuyên môn trong tháng 10, trong đó thực hiện</w:t>
      </w:r>
      <w:r w:rsidRPr="00167A15">
        <w:rPr>
          <w:rFonts w:eastAsia="SimSun" w:cs="Times New Roman"/>
          <w:b/>
          <w:bCs/>
          <w:szCs w:val="28"/>
        </w:rPr>
        <w:t xml:space="preserve"> </w:t>
      </w:r>
      <w:r w:rsidRPr="00167A15">
        <w:rPr>
          <w:rFonts w:eastAsia="SimSun" w:cs="Times New Roman"/>
          <w:szCs w:val="28"/>
        </w:rPr>
        <w:t>chuyên đề cấp Trung tâm</w:t>
      </w:r>
      <w:r w:rsidRPr="00167A15">
        <w:rPr>
          <w:rFonts w:eastAsia="SimSun" w:cs="Times New Roman"/>
          <w:b/>
          <w:bCs/>
          <w:szCs w:val="28"/>
        </w:rPr>
        <w:t xml:space="preserve"> </w:t>
      </w:r>
      <w:r w:rsidRPr="00167A15">
        <w:rPr>
          <w:rFonts w:eastAsia="SimSun" w:cs="Times New Roman"/>
          <w:szCs w:val="28"/>
        </w:rPr>
        <w:t>do thầy</w:t>
      </w:r>
      <w:r w:rsidRPr="00167A15">
        <w:rPr>
          <w:rFonts w:eastAsia="SimSun" w:cs="Times New Roman"/>
          <w:b/>
          <w:bCs/>
          <w:szCs w:val="28"/>
        </w:rPr>
        <w:t xml:space="preserve"> </w:t>
      </w:r>
      <w:r w:rsidRPr="00167A15">
        <w:rPr>
          <w:rFonts w:eastAsia="SimSun" w:cs="Times New Roman"/>
          <w:szCs w:val="28"/>
        </w:rPr>
        <w:t xml:space="preserve">Nguyễn Hoàng Dũng, Trịnh Anh Khoa và </w:t>
      </w:r>
      <w:r w:rsidRPr="00167A15">
        <w:rPr>
          <w:rFonts w:eastAsia="Calibri" w:cs="Times New Roman"/>
          <w:szCs w:val="28"/>
        </w:rPr>
        <w:t>Nguyễn Phúc Toàn</w:t>
      </w:r>
      <w:r w:rsidRPr="00167A15">
        <w:rPr>
          <w:rFonts w:eastAsia="SimSun" w:cs="Times New Roman"/>
          <w:szCs w:val="28"/>
        </w:rPr>
        <w:t xml:space="preserve"> phụ trách. Khuyến khích giáo viên</w:t>
      </w:r>
      <w:r w:rsidRPr="00167A15">
        <w:rPr>
          <w:rFonts w:eastAsia="SimSun" w:cs="Times New Roman"/>
          <w:b/>
          <w:bCs/>
          <w:szCs w:val="28"/>
        </w:rPr>
        <w:t xml:space="preserve"> </w:t>
      </w:r>
      <w:r w:rsidRPr="00167A15">
        <w:rPr>
          <w:rFonts w:eastAsia="SimSun" w:cs="Times New Roman"/>
          <w:szCs w:val="28"/>
        </w:rPr>
        <w:t>chủ động đăng ký và thực hiện các chuyên đề phù hợp với thực tiễn giảng dạy, góp phần chia sẻ kinh nghiệm và nâng cao chất lượng chuyên môn.</w:t>
      </w:r>
    </w:p>
    <w:p w14:paraId="4684AC23"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Hoàn thiện hồ sơ, sổ sách  chuyên môn. </w:t>
      </w:r>
    </w:p>
    <w:p w14:paraId="6ACCA7BC"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Tiếp tục cập nhật sổ chủ nhiệm, giáo án và hồ sơ trên Drive.</w:t>
      </w:r>
    </w:p>
    <w:p w14:paraId="484BBC26"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Tham gia đầy đủ các hoạt động của Trung tâm, trường chính và các điểm trường. </w:t>
      </w:r>
    </w:p>
    <w:p w14:paraId="1C7DEA87"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Thực hiện tốt công tác vệ sinh, sắp xếp và trang trí lớp học. </w:t>
      </w:r>
    </w:p>
    <w:p w14:paraId="259B0606" w14:textId="3BA3341F"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t xml:space="preserve">- Chuẩn bị và tổ chức các </w:t>
      </w:r>
      <w:r w:rsidR="00BA50E7">
        <w:rPr>
          <w:rFonts w:eastAsia="SimSun" w:cs="Times New Roman"/>
          <w:szCs w:val="28"/>
        </w:rPr>
        <w:t>chuyên đề</w:t>
      </w:r>
      <w:r w:rsidRPr="00167A15">
        <w:rPr>
          <w:rFonts w:eastAsia="SimSun" w:cs="Times New Roman"/>
          <w:szCs w:val="28"/>
        </w:rPr>
        <w:t xml:space="preserve"> cho học sinh trong tháng 10 theo kế hoạch của Trung tâm. </w:t>
      </w:r>
    </w:p>
    <w:p w14:paraId="4742EADF" w14:textId="77777777" w:rsidR="00167A15" w:rsidRPr="00167A15" w:rsidRDefault="00167A15" w:rsidP="00167A15">
      <w:pPr>
        <w:tabs>
          <w:tab w:val="left" w:pos="720"/>
        </w:tabs>
        <w:spacing w:beforeAutospacing="1" w:afterAutospacing="1" w:line="276" w:lineRule="auto"/>
        <w:jc w:val="both"/>
        <w:rPr>
          <w:rFonts w:eastAsia="SimSun" w:cs="Times New Roman"/>
          <w:szCs w:val="28"/>
        </w:rPr>
      </w:pPr>
      <w:r w:rsidRPr="00167A15">
        <w:rPr>
          <w:rFonts w:eastAsia="SimSun" w:cs="Times New Roman"/>
          <w:szCs w:val="28"/>
        </w:rPr>
        <w:lastRenderedPageBreak/>
        <w:t>- Chuẩn bị và tổ chức các hoạt động hưởng ứng ngày 20/10.</w:t>
      </w:r>
    </w:p>
    <w:p w14:paraId="6D394CEB" w14:textId="77777777" w:rsidR="00167A15" w:rsidRPr="00167A15" w:rsidRDefault="00167A15" w:rsidP="00167A15">
      <w:pPr>
        <w:spacing w:beforeAutospacing="1" w:afterAutospacing="1" w:line="276" w:lineRule="auto"/>
        <w:outlineLvl w:val="2"/>
        <w:rPr>
          <w:rFonts w:eastAsia="SimSun" w:cs="Times New Roman"/>
          <w:szCs w:val="28"/>
        </w:rPr>
      </w:pPr>
      <w:r w:rsidRPr="00167A15">
        <w:rPr>
          <w:rFonts w:eastAsia="SimSun" w:cs="Times New Roman"/>
          <w:szCs w:val="28"/>
        </w:rPr>
        <w:t>- Thực hiện đánh giá, xếp loại kết quả công việc tháng 10 theo Nghị quyết 52, bảo đảm việc đánh giá</w:t>
      </w:r>
      <w:r w:rsidRPr="00167A15">
        <w:rPr>
          <w:rFonts w:eastAsia="SimSun" w:cs="Times New Roman"/>
          <w:b/>
          <w:bCs/>
          <w:szCs w:val="28"/>
        </w:rPr>
        <w:t xml:space="preserve"> </w:t>
      </w:r>
      <w:r w:rsidRPr="00167A15">
        <w:rPr>
          <w:rFonts w:eastAsia="SimSun" w:cs="Times New Roman"/>
          <w:szCs w:val="28"/>
        </w:rPr>
        <w:t>dựa trên kết quả thực hiện nhiệm vụ và các minh chứng cụ thể</w:t>
      </w:r>
      <w:r w:rsidRPr="00167A15">
        <w:rPr>
          <w:rFonts w:eastAsia="SimSun" w:cs="Times New Roman"/>
          <w:b/>
          <w:bCs/>
          <w:szCs w:val="28"/>
        </w:rPr>
        <w:t xml:space="preserve">, </w:t>
      </w:r>
      <w:r w:rsidRPr="00167A15">
        <w:rPr>
          <w:rFonts w:eastAsia="SimSun" w:cs="Times New Roman"/>
          <w:szCs w:val="28"/>
        </w:rPr>
        <w:t>khách quan, công bằng và đúng quy định</w:t>
      </w:r>
    </w:p>
    <w:p w14:paraId="4A48C064" w14:textId="77777777" w:rsidR="00167A15" w:rsidRPr="00167A15" w:rsidRDefault="00167A15" w:rsidP="00167A15">
      <w:pPr>
        <w:spacing w:beforeAutospacing="1" w:afterAutospacing="1" w:line="276" w:lineRule="auto"/>
        <w:outlineLvl w:val="2"/>
        <w:rPr>
          <w:rFonts w:eastAsia="SimSun" w:cs="Times New Roman"/>
          <w:b/>
          <w:bCs/>
          <w:szCs w:val="28"/>
        </w:rPr>
      </w:pPr>
      <w:r w:rsidRPr="00167A15">
        <w:rPr>
          <w:rFonts w:eastAsia="SimSun" w:cs="Times New Roman"/>
          <w:b/>
          <w:bCs/>
          <w:szCs w:val="28"/>
        </w:rPr>
        <w:t>4. Trao đổi, ý kiến</w:t>
      </w:r>
    </w:p>
    <w:p w14:paraId="6409A141" w14:textId="77777777" w:rsidR="00167A15" w:rsidRPr="00167A15" w:rsidRDefault="00167A15" w:rsidP="00167A15">
      <w:pPr>
        <w:spacing w:before="100" w:beforeAutospacing="1" w:after="100" w:afterAutospacing="1" w:line="276" w:lineRule="auto"/>
        <w:jc w:val="both"/>
        <w:rPr>
          <w:rFonts w:eastAsia="SimSun" w:cs="Times New Roman"/>
          <w:b/>
          <w:bCs/>
          <w:szCs w:val="28"/>
        </w:rPr>
      </w:pPr>
      <w:r w:rsidRPr="00167A15">
        <w:rPr>
          <w:rFonts w:eastAsia="SimSun" w:cs="Times New Roman"/>
          <w:szCs w:val="28"/>
        </w:rPr>
        <w:t>- Giáo viên trong phòng đề nghị BGĐ</w:t>
      </w:r>
      <w:r w:rsidRPr="00167A15">
        <w:rPr>
          <w:rFonts w:eastAsia="SimSun" w:cs="Times New Roman"/>
          <w:b/>
          <w:bCs/>
          <w:szCs w:val="28"/>
        </w:rPr>
        <w:t xml:space="preserve"> </w:t>
      </w:r>
      <w:r w:rsidRPr="00167A15">
        <w:rPr>
          <w:rFonts w:eastAsia="SimSun" w:cs="Times New Roman"/>
          <w:szCs w:val="28"/>
        </w:rPr>
        <w:t>hướng dẫn cụ thể việc áp dụng quy định giảm định mức tiết dạy đối với giáo viên chủ nhiệm theo Thông tư số 05/2025/TT-BGDĐT ngày 07/3/2025 của Bộ Giáo dục và Đào tạo</w:t>
      </w:r>
      <w:r w:rsidRPr="00167A15">
        <w:rPr>
          <w:rFonts w:eastAsia="SimSun" w:cs="Times New Roman"/>
          <w:b/>
          <w:bCs/>
          <w:szCs w:val="28"/>
        </w:rPr>
        <w:t>.</w:t>
      </w:r>
    </w:p>
    <w:p w14:paraId="607C2E27" w14:textId="0E4A5E48" w:rsidR="00167A15" w:rsidRDefault="00167A15" w:rsidP="00167A15">
      <w:pPr>
        <w:spacing w:before="100" w:beforeAutospacing="1" w:after="100" w:afterAutospacing="1" w:line="276" w:lineRule="auto"/>
        <w:jc w:val="both"/>
        <w:rPr>
          <w:rFonts w:eastAsia="SimSun" w:cs="Times New Roman"/>
          <w:b/>
          <w:bCs/>
          <w:szCs w:val="28"/>
        </w:rPr>
      </w:pPr>
      <w:r w:rsidRPr="00167A15">
        <w:rPr>
          <w:rFonts w:eastAsia="SimSun" w:cs="Times New Roman"/>
          <w:szCs w:val="28"/>
        </w:rPr>
        <w:t>- Đề nghị bộ phận bảo vệ ở Trường chính thực hiện đóng và kiểm soát cổng Trung tâm,</w:t>
      </w:r>
      <w:r w:rsidR="00534319">
        <w:rPr>
          <w:rFonts w:eastAsia="SimSun" w:cs="Times New Roman"/>
          <w:szCs w:val="28"/>
        </w:rPr>
        <w:t xml:space="preserve"> đặc biệt trong</w:t>
      </w:r>
      <w:r w:rsidRPr="00167A15">
        <w:rPr>
          <w:rFonts w:eastAsia="SimSun" w:cs="Times New Roman"/>
          <w:szCs w:val="28"/>
        </w:rPr>
        <w:t xml:space="preserve"> giờ ra chơi, giờ chuyển tiết và thời điểm trả học sinh</w:t>
      </w:r>
      <w:r w:rsidRPr="00167A15">
        <w:rPr>
          <w:rFonts w:eastAsia="SimSun" w:cs="Times New Roman"/>
          <w:b/>
          <w:bCs/>
          <w:szCs w:val="28"/>
        </w:rPr>
        <w:t xml:space="preserve">, </w:t>
      </w:r>
      <w:r w:rsidRPr="00167A15">
        <w:rPr>
          <w:rFonts w:eastAsia="SimSun" w:cs="Times New Roman"/>
          <w:szCs w:val="28"/>
        </w:rPr>
        <w:t>hạn chế việc mở cổng tự do khi không có nhu cầu cần thiết. Trường hợp giáo viên, nhân viên ra vào Trung tâm trong các thời điểm trên cần có sự kiểm soát của bảo vệ và đóng cổng ngay sau khi có người ra hoặc vào</w:t>
      </w:r>
      <w:r w:rsidR="00534319">
        <w:rPr>
          <w:rFonts w:eastAsia="SimSun" w:cs="Times New Roman"/>
          <w:b/>
          <w:bCs/>
          <w:szCs w:val="28"/>
        </w:rPr>
        <w:t>.</w:t>
      </w:r>
    </w:p>
    <w:p w14:paraId="4F131D5F" w14:textId="737C4227" w:rsidR="004B573A" w:rsidRPr="004B573A" w:rsidRDefault="004B573A" w:rsidP="00167A15">
      <w:pPr>
        <w:spacing w:before="100" w:beforeAutospacing="1" w:after="100" w:afterAutospacing="1" w:line="276" w:lineRule="auto"/>
        <w:jc w:val="both"/>
        <w:rPr>
          <w:rFonts w:eastAsia="SimSun" w:cs="Times New Roman"/>
          <w:szCs w:val="28"/>
        </w:rPr>
      </w:pPr>
      <w:r>
        <w:rPr>
          <w:rFonts w:eastAsia="SimSun" w:cs="Times New Roman"/>
          <w:szCs w:val="28"/>
        </w:rPr>
        <w:t>- GVCN lớp 3 đề nghị được phản hồi về tiến độ sửa ti vi của lớp 3.</w:t>
      </w:r>
    </w:p>
    <w:p w14:paraId="17036B75" w14:textId="77777777" w:rsidR="00167A15" w:rsidRPr="00167A15" w:rsidRDefault="00167A15" w:rsidP="00167A15">
      <w:pPr>
        <w:tabs>
          <w:tab w:val="left" w:pos="0"/>
        </w:tabs>
        <w:spacing w:before="100" w:beforeAutospacing="1" w:after="100" w:afterAutospacing="1" w:line="276" w:lineRule="auto"/>
        <w:jc w:val="both"/>
        <w:rPr>
          <w:rFonts w:eastAsia="SimSun" w:cs="Times New Roman"/>
          <w:szCs w:val="28"/>
        </w:rPr>
      </w:pPr>
      <w:r w:rsidRPr="00167A15">
        <w:rPr>
          <w:rFonts w:eastAsia="SimSun" w:cs="Times New Roman"/>
          <w:szCs w:val="28"/>
        </w:rPr>
        <w:t>Cuộc họp kết thúc lúc 10 giờ cùng ngày.</w:t>
      </w:r>
    </w:p>
    <w:p w14:paraId="793E2072" w14:textId="77777777" w:rsidR="00167A15" w:rsidRPr="00167A15" w:rsidRDefault="00167A15" w:rsidP="00167A15">
      <w:pPr>
        <w:tabs>
          <w:tab w:val="left" w:pos="0"/>
        </w:tabs>
        <w:spacing w:before="100" w:beforeAutospacing="1" w:after="100" w:afterAutospacing="1" w:line="276" w:lineRule="auto"/>
        <w:ind w:firstLineChars="350" w:firstLine="980"/>
        <w:jc w:val="both"/>
        <w:rPr>
          <w:rFonts w:eastAsia="SimSun" w:cs="Times New Roman"/>
          <w:b/>
          <w:bCs/>
          <w:szCs w:val="28"/>
        </w:rPr>
      </w:pPr>
      <w:r w:rsidRPr="00167A15">
        <w:rPr>
          <w:rFonts w:eastAsia="SimSun" w:cs="Times New Roman"/>
          <w:b/>
          <w:bCs/>
          <w:szCs w:val="28"/>
        </w:rPr>
        <w:t>Thư kí</w:t>
      </w:r>
      <w:r w:rsidRPr="00167A15">
        <w:rPr>
          <w:rFonts w:eastAsia="SimSun" w:cs="Times New Roman"/>
          <w:b/>
          <w:bCs/>
          <w:szCs w:val="28"/>
        </w:rPr>
        <w:tab/>
      </w:r>
      <w:r w:rsidRPr="00167A15">
        <w:rPr>
          <w:rFonts w:eastAsia="SimSun" w:cs="Times New Roman"/>
          <w:b/>
          <w:bCs/>
          <w:szCs w:val="28"/>
        </w:rPr>
        <w:tab/>
      </w:r>
      <w:r w:rsidRPr="00167A15">
        <w:rPr>
          <w:rFonts w:eastAsia="SimSun" w:cs="Times New Roman"/>
          <w:b/>
          <w:bCs/>
          <w:szCs w:val="28"/>
        </w:rPr>
        <w:tab/>
      </w:r>
      <w:r w:rsidRPr="00167A15">
        <w:rPr>
          <w:rFonts w:eastAsia="SimSun" w:cs="Times New Roman"/>
          <w:b/>
          <w:bCs/>
          <w:szCs w:val="28"/>
        </w:rPr>
        <w:tab/>
      </w:r>
      <w:r w:rsidRPr="00167A15">
        <w:rPr>
          <w:rFonts w:eastAsia="SimSun" w:cs="Times New Roman"/>
          <w:b/>
          <w:bCs/>
          <w:szCs w:val="28"/>
        </w:rPr>
        <w:tab/>
      </w:r>
      <w:r w:rsidRPr="00167A15">
        <w:rPr>
          <w:rFonts w:eastAsia="SimSun" w:cs="Times New Roman"/>
          <w:b/>
          <w:bCs/>
          <w:szCs w:val="28"/>
        </w:rPr>
        <w:tab/>
        <w:t>Trưởng phòng</w:t>
      </w:r>
    </w:p>
    <w:p w14:paraId="5F6FB76A" w14:textId="77777777" w:rsidR="00167A15" w:rsidRPr="00167A15" w:rsidRDefault="00167A15" w:rsidP="00167A15">
      <w:pPr>
        <w:tabs>
          <w:tab w:val="left" w:pos="0"/>
        </w:tabs>
        <w:spacing w:before="100" w:beforeAutospacing="1" w:after="100" w:afterAutospacing="1" w:line="276" w:lineRule="auto"/>
        <w:jc w:val="both"/>
        <w:rPr>
          <w:rFonts w:eastAsia="SimSun" w:cs="Times New Roman"/>
          <w:b/>
          <w:bCs/>
          <w:szCs w:val="28"/>
        </w:rPr>
      </w:pPr>
    </w:p>
    <w:p w14:paraId="5BDC3D0A" w14:textId="77777777" w:rsidR="00167A15" w:rsidRPr="00167A15" w:rsidRDefault="00167A15" w:rsidP="00167A15">
      <w:pPr>
        <w:tabs>
          <w:tab w:val="left" w:pos="0"/>
        </w:tabs>
        <w:spacing w:before="100" w:beforeAutospacing="1" w:after="100" w:afterAutospacing="1" w:line="276" w:lineRule="auto"/>
        <w:jc w:val="both"/>
        <w:rPr>
          <w:rFonts w:eastAsia="SimSun" w:cs="Times New Roman"/>
          <w:b/>
          <w:bCs/>
          <w:szCs w:val="28"/>
        </w:rPr>
      </w:pPr>
    </w:p>
    <w:p w14:paraId="2B1E992D" w14:textId="3464E13F" w:rsidR="00167A15" w:rsidRPr="00167A15" w:rsidRDefault="00167A15" w:rsidP="00167A15">
      <w:pPr>
        <w:tabs>
          <w:tab w:val="left" w:pos="0"/>
        </w:tabs>
        <w:spacing w:before="100" w:beforeAutospacing="1" w:after="100" w:afterAutospacing="1" w:line="276" w:lineRule="auto"/>
        <w:ind w:firstLineChars="300" w:firstLine="840"/>
        <w:jc w:val="both"/>
        <w:rPr>
          <w:rFonts w:eastAsia="SimSun" w:cs="Times New Roman"/>
          <w:b/>
          <w:bCs/>
          <w:sz w:val="24"/>
          <w:szCs w:val="24"/>
        </w:rPr>
      </w:pPr>
      <w:bookmarkStart w:id="0" w:name="_Hlk74209390"/>
      <w:r w:rsidRPr="00CD60E2">
        <w:rPr>
          <w:rFonts w:eastAsia="SimSun" w:cs="Times New Roman"/>
          <w:b/>
          <w:bCs/>
          <w:szCs w:val="28"/>
        </w:rPr>
        <w:t>Phạm Thị Hà</w:t>
      </w:r>
      <w:r w:rsidRPr="00CD60E2">
        <w:rPr>
          <w:rFonts w:eastAsia="SimSun" w:cs="Times New Roman"/>
          <w:b/>
          <w:bCs/>
          <w:szCs w:val="28"/>
        </w:rPr>
        <w:tab/>
      </w:r>
      <w:r w:rsidRPr="00167A15">
        <w:rPr>
          <w:rFonts w:eastAsia="SimSun" w:cs="Times New Roman"/>
          <w:b/>
          <w:bCs/>
          <w:sz w:val="24"/>
          <w:szCs w:val="24"/>
        </w:rPr>
        <w:tab/>
      </w:r>
      <w:r w:rsidRPr="00167A15">
        <w:rPr>
          <w:rFonts w:eastAsia="SimSun" w:cs="Times New Roman"/>
          <w:b/>
          <w:bCs/>
          <w:sz w:val="24"/>
          <w:szCs w:val="24"/>
        </w:rPr>
        <w:tab/>
      </w:r>
      <w:r w:rsidR="00CD60E2">
        <w:rPr>
          <w:rFonts w:eastAsia="SimSun" w:cs="Times New Roman"/>
          <w:b/>
          <w:bCs/>
          <w:sz w:val="24"/>
          <w:szCs w:val="24"/>
        </w:rPr>
        <w:t xml:space="preserve">                       </w:t>
      </w:r>
      <w:r w:rsidRPr="00167A15">
        <w:rPr>
          <w:rFonts w:eastAsia="Calibri" w:cs="Times New Roman"/>
          <w:b/>
          <w:bCs/>
          <w:szCs w:val="28"/>
        </w:rPr>
        <w:t>Hồ Thị Mỹ Dung</w:t>
      </w:r>
    </w:p>
    <w:bookmarkEnd w:id="0"/>
    <w:p w14:paraId="4FE72671" w14:textId="77777777" w:rsidR="00167A15" w:rsidRPr="00167A15" w:rsidRDefault="00167A15" w:rsidP="00167A15">
      <w:pPr>
        <w:tabs>
          <w:tab w:val="left" w:pos="0"/>
        </w:tabs>
        <w:spacing w:before="100" w:beforeAutospacing="1" w:after="100" w:afterAutospacing="1" w:line="276" w:lineRule="auto"/>
        <w:ind w:hanging="720"/>
        <w:jc w:val="both"/>
        <w:rPr>
          <w:rFonts w:eastAsia="SimSun" w:cs="Times New Roman"/>
          <w:b/>
          <w:sz w:val="24"/>
          <w:szCs w:val="24"/>
        </w:rPr>
      </w:pPr>
    </w:p>
    <w:p w14:paraId="0BE44183" w14:textId="77777777" w:rsidR="00873D95" w:rsidRDefault="00873D95" w:rsidP="00167A15">
      <w:pPr>
        <w:spacing w:line="276" w:lineRule="auto"/>
      </w:pPr>
    </w:p>
    <w:sectPr w:rsidR="00873D95">
      <w:pgSz w:w="11906" w:h="16838"/>
      <w:pgMar w:top="1134" w:right="1134" w:bottom="1134" w:left="1701"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16cid:durableId="1275134935">
    <w:abstractNumId w:val="9"/>
  </w:num>
  <w:num w:numId="2" w16cid:durableId="1487555013">
    <w:abstractNumId w:val="7"/>
  </w:num>
  <w:num w:numId="3" w16cid:durableId="1284727206">
    <w:abstractNumId w:val="6"/>
  </w:num>
  <w:num w:numId="4" w16cid:durableId="624701482">
    <w:abstractNumId w:val="5"/>
  </w:num>
  <w:num w:numId="5" w16cid:durableId="42992214">
    <w:abstractNumId w:val="4"/>
  </w:num>
  <w:num w:numId="6" w16cid:durableId="251277670">
    <w:abstractNumId w:val="8"/>
  </w:num>
  <w:num w:numId="7" w16cid:durableId="339163673">
    <w:abstractNumId w:val="3"/>
  </w:num>
  <w:num w:numId="8" w16cid:durableId="664288828">
    <w:abstractNumId w:val="2"/>
  </w:num>
  <w:num w:numId="9" w16cid:durableId="1674215065">
    <w:abstractNumId w:val="1"/>
  </w:num>
  <w:num w:numId="10" w16cid:durableId="107362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5C"/>
    <w:rsid w:val="00050A31"/>
    <w:rsid w:val="00057B17"/>
    <w:rsid w:val="000716D2"/>
    <w:rsid w:val="00071AAB"/>
    <w:rsid w:val="000B76C4"/>
    <w:rsid w:val="000C5610"/>
    <w:rsid w:val="000E6552"/>
    <w:rsid w:val="000F3A4F"/>
    <w:rsid w:val="000F59AC"/>
    <w:rsid w:val="001364FE"/>
    <w:rsid w:val="001368DD"/>
    <w:rsid w:val="00147DB3"/>
    <w:rsid w:val="001518A5"/>
    <w:rsid w:val="00167A15"/>
    <w:rsid w:val="00170095"/>
    <w:rsid w:val="00170E4F"/>
    <w:rsid w:val="001743F4"/>
    <w:rsid w:val="00187C33"/>
    <w:rsid w:val="001936B7"/>
    <w:rsid w:val="00196AB1"/>
    <w:rsid w:val="001A31CA"/>
    <w:rsid w:val="00201333"/>
    <w:rsid w:val="00210FA7"/>
    <w:rsid w:val="00216417"/>
    <w:rsid w:val="0026631D"/>
    <w:rsid w:val="002C2F53"/>
    <w:rsid w:val="002F5B07"/>
    <w:rsid w:val="0033518C"/>
    <w:rsid w:val="003437C2"/>
    <w:rsid w:val="00345E6F"/>
    <w:rsid w:val="00377186"/>
    <w:rsid w:val="003A1C03"/>
    <w:rsid w:val="00414627"/>
    <w:rsid w:val="00425D63"/>
    <w:rsid w:val="004643D8"/>
    <w:rsid w:val="00497C24"/>
    <w:rsid w:val="004B573A"/>
    <w:rsid w:val="004C7BA5"/>
    <w:rsid w:val="004E7628"/>
    <w:rsid w:val="004F48F2"/>
    <w:rsid w:val="005149B1"/>
    <w:rsid w:val="00534319"/>
    <w:rsid w:val="005647F2"/>
    <w:rsid w:val="005662D1"/>
    <w:rsid w:val="00573A09"/>
    <w:rsid w:val="00586898"/>
    <w:rsid w:val="005A4526"/>
    <w:rsid w:val="005C1B16"/>
    <w:rsid w:val="005E53D0"/>
    <w:rsid w:val="006002EB"/>
    <w:rsid w:val="006128EF"/>
    <w:rsid w:val="00614DCC"/>
    <w:rsid w:val="00624B1D"/>
    <w:rsid w:val="006264B4"/>
    <w:rsid w:val="00643033"/>
    <w:rsid w:val="00644CC3"/>
    <w:rsid w:val="00661468"/>
    <w:rsid w:val="006649F0"/>
    <w:rsid w:val="0067245D"/>
    <w:rsid w:val="00675AF3"/>
    <w:rsid w:val="0068470E"/>
    <w:rsid w:val="00695DCD"/>
    <w:rsid w:val="006A05CC"/>
    <w:rsid w:val="006A296F"/>
    <w:rsid w:val="006A35A7"/>
    <w:rsid w:val="007152D7"/>
    <w:rsid w:val="00746C14"/>
    <w:rsid w:val="007C2C59"/>
    <w:rsid w:val="007F42FE"/>
    <w:rsid w:val="00801F23"/>
    <w:rsid w:val="008361B1"/>
    <w:rsid w:val="00837632"/>
    <w:rsid w:val="0085640F"/>
    <w:rsid w:val="008567AA"/>
    <w:rsid w:val="00873D95"/>
    <w:rsid w:val="00892712"/>
    <w:rsid w:val="008A680A"/>
    <w:rsid w:val="008B0BB0"/>
    <w:rsid w:val="008E4A41"/>
    <w:rsid w:val="008E6C4B"/>
    <w:rsid w:val="008F18C0"/>
    <w:rsid w:val="00907648"/>
    <w:rsid w:val="00930FDE"/>
    <w:rsid w:val="009418B8"/>
    <w:rsid w:val="00984C93"/>
    <w:rsid w:val="00987CE1"/>
    <w:rsid w:val="0099405C"/>
    <w:rsid w:val="009C5423"/>
    <w:rsid w:val="009C600F"/>
    <w:rsid w:val="009D3723"/>
    <w:rsid w:val="009E04F2"/>
    <w:rsid w:val="00A03B7B"/>
    <w:rsid w:val="00A12F6A"/>
    <w:rsid w:val="00A200C9"/>
    <w:rsid w:val="00A250D5"/>
    <w:rsid w:val="00A27EFA"/>
    <w:rsid w:val="00A317D6"/>
    <w:rsid w:val="00A32F56"/>
    <w:rsid w:val="00A36028"/>
    <w:rsid w:val="00A70F27"/>
    <w:rsid w:val="00A91424"/>
    <w:rsid w:val="00AA2C77"/>
    <w:rsid w:val="00AC3183"/>
    <w:rsid w:val="00AC3FB9"/>
    <w:rsid w:val="00AC702A"/>
    <w:rsid w:val="00AD226F"/>
    <w:rsid w:val="00B13A52"/>
    <w:rsid w:val="00B24CF4"/>
    <w:rsid w:val="00B26993"/>
    <w:rsid w:val="00B4570C"/>
    <w:rsid w:val="00B5208C"/>
    <w:rsid w:val="00B74876"/>
    <w:rsid w:val="00BA50E7"/>
    <w:rsid w:val="00BB7C2B"/>
    <w:rsid w:val="00BC1664"/>
    <w:rsid w:val="00BC2546"/>
    <w:rsid w:val="00C05085"/>
    <w:rsid w:val="00C10390"/>
    <w:rsid w:val="00C1593D"/>
    <w:rsid w:val="00C4505E"/>
    <w:rsid w:val="00C56C7E"/>
    <w:rsid w:val="00C776A4"/>
    <w:rsid w:val="00CA2C6C"/>
    <w:rsid w:val="00CC0600"/>
    <w:rsid w:val="00CC78AC"/>
    <w:rsid w:val="00CD60E2"/>
    <w:rsid w:val="00CF4029"/>
    <w:rsid w:val="00CF7953"/>
    <w:rsid w:val="00D07232"/>
    <w:rsid w:val="00D10245"/>
    <w:rsid w:val="00D21BDD"/>
    <w:rsid w:val="00D65F07"/>
    <w:rsid w:val="00D92BB7"/>
    <w:rsid w:val="00DC76D2"/>
    <w:rsid w:val="00DD0361"/>
    <w:rsid w:val="00DD30ED"/>
    <w:rsid w:val="00E0313A"/>
    <w:rsid w:val="00E64C21"/>
    <w:rsid w:val="00E7625E"/>
    <w:rsid w:val="00EC24C6"/>
    <w:rsid w:val="00EF2933"/>
    <w:rsid w:val="00EF637B"/>
    <w:rsid w:val="00F05146"/>
    <w:rsid w:val="00F1115D"/>
    <w:rsid w:val="00F3513C"/>
    <w:rsid w:val="00F465C5"/>
    <w:rsid w:val="00F5180D"/>
    <w:rsid w:val="00F51B21"/>
    <w:rsid w:val="00F51D87"/>
    <w:rsid w:val="00F8455C"/>
    <w:rsid w:val="00FD2006"/>
    <w:rsid w:val="0CDF7B79"/>
    <w:rsid w:val="119D4297"/>
    <w:rsid w:val="34192C46"/>
    <w:rsid w:val="43CA1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013E5"/>
  <w15:docId w15:val="{1E994F16-981E-454C-A22D-89170A24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vi-VN" w:eastAsia="vi-VN" w:bidi="ar-SA"/>
      </w:rPr>
    </w:rPrDefault>
    <w:pPrDefault/>
  </w:docDefaults>
  <w:latentStyles w:defLockedState="0" w:defUIPriority="0" w:defSemiHidden="0" w:defUnhideWhenUsed="0" w:defQFormat="1"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qFormat="0"/>
    <w:lsdException w:name="toc 3" w:qFormat="0"/>
    <w:lsdException w:name="toc 4" w:qFormat="0"/>
    <w:lsdException w:name="toc 5" w:qFormat="0"/>
    <w:lsdException w:name="toc 6" w:qFormat="0"/>
    <w:lsdException w:name="toc 7" w:qFormat="0"/>
    <w:lsdException w:name="toc 8" w:qFormat="0"/>
    <w:lsdException w:name="toc 9" w:qFormat="0"/>
    <w:lsdException w:name="Normal Indent" w:qFormat="0"/>
    <w:lsdException w:name="caption" w:semiHidden="1" w:unhideWhenUsed="1"/>
    <w:lsdException w:name="table of figures" w:qFormat="0"/>
    <w:lsdException w:name="table of authorities" w:qFormat="0"/>
    <w:lsdException w:name="macro" w:qFormat="0"/>
    <w:lsdException w:name="toa heading" w:qFormat="0"/>
    <w:lsdException w:name="List Bullet" w:qFormat="0"/>
    <w:lsdException w:name="List Number" w:qFormat="0"/>
    <w:lsdException w:name="List 5" w:qFormat="0"/>
    <w:lsdException w:name="List Bullet 3" w:qFormat="0"/>
    <w:lsdException w:name="List Bullet 4" w:qFormat="0"/>
    <w:lsdException w:name="List Bullet 5" w:qFormat="0"/>
    <w:lsdException w:name="List Number 2" w:qFormat="0"/>
    <w:lsdException w:name="List Number 3" w:qFormat="0"/>
    <w:lsdException w:name="List Number 5" w:qFormat="0"/>
    <w:lsdException w:name="Signature" w:qFormat="0"/>
    <w:lsdException w:name="Default Paragraph Font" w:semiHidden="1"/>
    <w:lsdException w:name="List Continue" w:qFormat="0"/>
    <w:lsdException w:name="List Continue 2" w:qFormat="0"/>
    <w:lsdException w:name="List Continue 4" w:qFormat="0"/>
    <w:lsdException w:name="Message Header" w:qFormat="0"/>
    <w:lsdException w:name="Note Heading" w:qFormat="0"/>
    <w:lsdException w:name="HTML Top of Form" w:semiHidden="1" w:uiPriority="99" w:unhideWhenUsed="1" w:qFormat="0"/>
    <w:lsdException w:name="HTML Bottom of Form" w:semiHidden="1" w:uiPriority="99" w:unhideWhenUsed="1" w:qFormat="0"/>
    <w:lsdException w:name="Normal (Web)" w:qFormat="0"/>
    <w:lsdException w:name="HTML Code"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qFormat="0"/>
    <w:lsdException w:name="Table Simple 2" w:semiHidden="1" w:unhideWhenUsed="1" w:qFormat="0"/>
    <w:lsdException w:name="Table Simple 3" w:semiHidden="1" w:unhideWhenUsed="1" w:qFormat="0"/>
    <w:lsdException w:name="Table Classic 1" w:semiHidden="1" w:unhideWhenUsed="1" w:qFormat="0"/>
    <w:lsdException w:name="Table Classic 2" w:semiHidden="1" w:unhideWhenUsed="1" w:qFormat="0"/>
    <w:lsdException w:name="Table Classic 3" w:semiHidden="1" w:unhideWhenUsed="1" w:qFormat="0"/>
    <w:lsdException w:name="Table Classic 4" w:semiHidden="1" w:unhideWhenUsed="1"/>
    <w:lsdException w:name="Table Colorful 1" w:semiHidden="1" w:unhideWhenUsed="1" w:qFormat="0"/>
    <w:lsdException w:name="Table Colorful 2" w:semiHidden="1" w:unhideWhenUsed="1" w:qFormat="0"/>
    <w:lsdException w:name="Table Colorful 3" w:semiHidden="1" w:unhideWhenUsed="1"/>
    <w:lsdException w:name="Table Columns 1" w:semiHidden="1" w:unhideWhenUsed="1" w:qFormat="0"/>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qFormat="0"/>
    <w:lsdException w:name="Table List 7" w:semiHidden="1" w:unhideWhenUsed="1" w:qFormat="0"/>
    <w:lsdException w:name="Table List 8" w:semiHidden="1"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Table Contemporary" w:semiHidden="1" w:unhideWhenUsed="1"/>
    <w:lsdException w:name="Table Elegant" w:semiHidden="1" w:unhideWhenUsed="1"/>
    <w:lsdException w:name="Table Professional" w:semiHidden="1" w:unhideWhenUsed="1" w:qFormat="0"/>
    <w:lsdException w:name="Table Subtle 1" w:semiHidden="1" w:unhideWhenUsed="1" w:qFormat="0"/>
    <w:lsdException w:name="Table Subtle 2" w:semiHidden="1" w:unhideWhenUsed="1" w:qFormat="0"/>
    <w:lsdException w:name="Table Web 1" w:semiHidden="1" w:unhideWhenUsed="1" w:qFormat="0"/>
    <w:lsdException w:name="Table Web 2" w:semiHidden="1" w:unhideWhenUsed="1" w:qFormat="0"/>
    <w:lsdException w:name="Table Web 3" w:semiHidden="1" w:unhideWhenUsed="1" w:qFormat="0"/>
    <w:lsdException w:name="Table Theme" w:semiHidden="1" w:unhideWhenUsed="1" w:qFormat="0"/>
    <w:lsdException w:name="Placeholder Text" w:semiHidden="1" w:uiPriority="99" w:unhideWhenUsed="1" w:qFormat="0"/>
    <w:lsdException w:name="No Spacing" w:semiHidden="1" w:uiPriority="99" w:unhideWhenUsed="1" w:qFormat="0"/>
    <w:lsdException w:name="Light Shading" w:uiPriority="60" w:qFormat="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rPr>
      <w:rFonts w:ascii="Times New Roman" w:hAnsi="Times New Roman"/>
      <w:sz w:val="28"/>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Cs w:val="28"/>
    </w:rPr>
  </w:style>
  <w:style w:type="paragraph" w:styleId="Heading5">
    <w:name w:val="heading 5"/>
    <w:basedOn w:val="Normal"/>
    <w:next w:val="Normal"/>
    <w:semiHidden/>
    <w:unhideWhenUsed/>
    <w:qFormat/>
    <w:pPr>
      <w:keepNext/>
      <w:keepLines/>
      <w:spacing w:before="280" w:after="290" w:line="376" w:lineRule="auto"/>
      <w:outlineLvl w:val="4"/>
    </w:pPr>
    <w:rPr>
      <w:b/>
      <w:bCs/>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pPr>
      <w:numPr>
        <w:numId w:val="5"/>
      </w:numPr>
    </w:pPr>
  </w:style>
  <w:style w:type="paragraph" w:styleId="ListContinue">
    <w:name w:val="List Continue"/>
    <w:basedOn w:val="Normal"/>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qFormat/>
    <w:pPr>
      <w:numPr>
        <w:numId w:val="9"/>
      </w:numPr>
    </w:pPr>
  </w:style>
  <w:style w:type="paragraph" w:styleId="ListNumber5">
    <w:name w:val="List Number 5"/>
    <w:basedOn w:val="Normal"/>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pPr>
      <w:ind w:leftChars="400" w:left="840"/>
    </w:pPr>
  </w:style>
  <w:style w:type="paragraph" w:styleId="TOC4">
    <w:name w:val="toc 4"/>
    <w:basedOn w:val="Normal"/>
    <w:next w:val="Normal"/>
    <w:pPr>
      <w:ind w:leftChars="600" w:left="1260"/>
    </w:pPr>
  </w:style>
  <w:style w:type="paragraph" w:styleId="TOC5">
    <w:name w:val="toc 5"/>
    <w:basedOn w:val="Normal"/>
    <w:next w:val="Normal"/>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pPr>
      <w:ind w:leftChars="1400" w:left="2940"/>
    </w:pPr>
  </w:style>
  <w:style w:type="paragraph" w:styleId="TOC9">
    <w:name w:val="toc 9"/>
    <w:basedOn w:val="Normal"/>
    <w:next w:val="Normal"/>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Dung Hồ Thị Mỹ</cp:lastModifiedBy>
  <cp:revision>9</cp:revision>
  <dcterms:created xsi:type="dcterms:W3CDTF">2024-11-23T08:27:00Z</dcterms:created>
  <dcterms:modified xsi:type="dcterms:W3CDTF">2026-09-21T02:35:00Z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962D1FD99E1B47188D0E5805B0EE35F9_12</vt:lpwstr>
  </property>
  <property fmtid="{D5CDD505-2E9C-101B-9397-08002B2CF9AE}" pid="4" name="KSOTemplateDocerSaveRecord">
    <vt:lpwstr>eyJoZGlkIjoiMDg3MzJhOWJjNzhlMGI0MDljZjQ3ZGEyMDAxMDUzNjcifQ==</vt:lpwstr>
  </property>
</Properties>
</file>