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page" w:tblpX="985" w:tblpY="1122"/>
        <w:tblOverlap w:val="never"/>
        <w:tblW w:w="10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489"/>
      </w:tblGrid>
      <w:tr w:rsidR="00873D95" w14:paraId="1F0CF225" w14:textId="77777777">
        <w:tc>
          <w:tcPr>
            <w:tcW w:w="4819" w:type="dxa"/>
          </w:tcPr>
          <w:p w14:paraId="3CF5483B" w14:textId="77777777" w:rsidR="00873D95" w:rsidRDefault="00000000">
            <w:pPr>
              <w:jc w:val="center"/>
              <w:rPr>
                <w:sz w:val="24"/>
                <w:szCs w:val="24"/>
              </w:rPr>
            </w:pPr>
            <w:r>
              <w:rPr>
                <w:sz w:val="24"/>
                <w:szCs w:val="24"/>
              </w:rPr>
              <w:t>TRUNG TÂM HỖ TRỢ PHÁT TRIỂN</w:t>
            </w:r>
            <w:r>
              <w:rPr>
                <w:sz w:val="24"/>
                <w:szCs w:val="24"/>
              </w:rPr>
              <w:br/>
              <w:t xml:space="preserve"> GIÁO DỤC HOÀ NHẬP ĐÀ NẴNG</w:t>
            </w:r>
          </w:p>
          <w:p w14:paraId="0F32145B" w14:textId="5663232C" w:rsidR="00873D95" w:rsidRDefault="00000000">
            <w:pPr>
              <w:jc w:val="center"/>
              <w:rPr>
                <w:sz w:val="24"/>
                <w:szCs w:val="24"/>
              </w:rPr>
            </w:pPr>
            <w:r>
              <w:rPr>
                <w:b/>
                <w:bCs/>
                <w:sz w:val="24"/>
                <w:szCs w:val="24"/>
              </w:rPr>
              <w:t xml:space="preserve">PHÒNG </w:t>
            </w:r>
            <w:r w:rsidR="009418B8">
              <w:rPr>
                <w:b/>
                <w:bCs/>
                <w:sz w:val="24"/>
                <w:szCs w:val="24"/>
              </w:rPr>
              <w:t>TIỂU HỌC 2</w:t>
            </w:r>
          </w:p>
        </w:tc>
        <w:tc>
          <w:tcPr>
            <w:tcW w:w="5489" w:type="dxa"/>
          </w:tcPr>
          <w:p w14:paraId="10E5A9FF" w14:textId="77777777" w:rsidR="00873D95" w:rsidRDefault="00000000">
            <w:pPr>
              <w:jc w:val="center"/>
              <w:rPr>
                <w:b/>
                <w:bCs/>
                <w:sz w:val="24"/>
                <w:szCs w:val="24"/>
              </w:rPr>
            </w:pPr>
            <w:r>
              <w:rPr>
                <w:b/>
                <w:bCs/>
                <w:sz w:val="24"/>
                <w:szCs w:val="24"/>
              </w:rPr>
              <w:t>CỘNG HOÀ XÃ HỘI CHỦ NGHĨA VIỆT NAM</w:t>
            </w:r>
          </w:p>
          <w:p w14:paraId="45504BF7" w14:textId="77777777" w:rsidR="00873D95" w:rsidRDefault="00000000">
            <w:pPr>
              <w:jc w:val="center"/>
              <w:rPr>
                <w:b/>
                <w:bCs/>
                <w:sz w:val="24"/>
                <w:szCs w:val="24"/>
              </w:rPr>
            </w:pPr>
            <w:r>
              <w:rPr>
                <w:b/>
                <w:bCs/>
                <w:sz w:val="24"/>
                <w:szCs w:val="24"/>
              </w:rPr>
              <w:t>Độc lập - Tự do - Hạnh phúc</w:t>
            </w:r>
          </w:p>
          <w:p w14:paraId="01DB19B8" w14:textId="77777777" w:rsidR="00873D95" w:rsidRDefault="00873D95">
            <w:pPr>
              <w:rPr>
                <w:sz w:val="24"/>
                <w:szCs w:val="24"/>
              </w:rPr>
            </w:pPr>
          </w:p>
          <w:p w14:paraId="02277D86" w14:textId="1B9BC79E" w:rsidR="00873D95" w:rsidRDefault="00000000">
            <w:pPr>
              <w:jc w:val="right"/>
              <w:rPr>
                <w:sz w:val="24"/>
                <w:szCs w:val="24"/>
              </w:rPr>
            </w:pPr>
            <w:r>
              <w:rPr>
                <w:i/>
                <w:iCs/>
                <w:szCs w:val="28"/>
              </w:rPr>
              <w:t xml:space="preserve">Hoà Khánh, ngày </w:t>
            </w:r>
            <w:r w:rsidR="003B02C3">
              <w:rPr>
                <w:i/>
                <w:iCs/>
                <w:szCs w:val="28"/>
              </w:rPr>
              <w:t>1</w:t>
            </w:r>
            <w:r>
              <w:rPr>
                <w:i/>
                <w:iCs/>
                <w:szCs w:val="28"/>
              </w:rPr>
              <w:t xml:space="preserve"> tháng </w:t>
            </w:r>
            <w:r w:rsidR="003B02C3">
              <w:rPr>
                <w:i/>
                <w:iCs/>
                <w:szCs w:val="28"/>
              </w:rPr>
              <w:t>9</w:t>
            </w:r>
            <w:r>
              <w:rPr>
                <w:i/>
                <w:iCs/>
                <w:szCs w:val="28"/>
              </w:rPr>
              <w:t xml:space="preserve"> năm 2026.</w:t>
            </w:r>
          </w:p>
        </w:tc>
      </w:tr>
    </w:tbl>
    <w:p w14:paraId="78997D48" w14:textId="77777777" w:rsidR="00873D95" w:rsidRDefault="00873D95"/>
    <w:p w14:paraId="3EF430A6" w14:textId="7119B6CB" w:rsidR="00074286" w:rsidRPr="00074286" w:rsidRDefault="00074286" w:rsidP="00074286">
      <w:pPr>
        <w:spacing w:before="120" w:after="120" w:line="276" w:lineRule="auto"/>
        <w:jc w:val="center"/>
        <w:rPr>
          <w:rFonts w:eastAsia="Times New Roman" w:cs="Times New Roman"/>
          <w:b/>
          <w:color w:val="000000"/>
          <w:szCs w:val="28"/>
          <w:lang w:eastAsia="en-US"/>
        </w:rPr>
      </w:pPr>
      <w:r w:rsidRPr="00074286">
        <w:rPr>
          <w:rFonts w:eastAsia="Times New Roman" w:cs="Times New Roman"/>
          <w:b/>
          <w:color w:val="000000"/>
          <w:szCs w:val="28"/>
          <w:lang w:eastAsia="en-US"/>
        </w:rPr>
        <w:t>KẾ HOẠCH CÔNG TÁC CHUYÊN MÔN THÁNG 9/202</w:t>
      </w:r>
      <w:r>
        <w:rPr>
          <w:rFonts w:eastAsia="Times New Roman" w:cs="Times New Roman"/>
          <w:b/>
          <w:color w:val="000000"/>
          <w:szCs w:val="28"/>
          <w:lang w:eastAsia="en-US"/>
        </w:rPr>
        <w:t>6</w:t>
      </w:r>
    </w:p>
    <w:p w14:paraId="38FB2FB0" w14:textId="77777777" w:rsidR="00074286" w:rsidRPr="00074286" w:rsidRDefault="00074286" w:rsidP="00074286">
      <w:pPr>
        <w:spacing w:line="276" w:lineRule="auto"/>
        <w:jc w:val="both"/>
        <w:rPr>
          <w:rFonts w:eastAsia="Times New Roman" w:cs="Times New Roman"/>
          <w:b/>
          <w:color w:val="000000"/>
          <w:szCs w:val="28"/>
          <w:lang w:val="vi-VN" w:eastAsia="en-US"/>
        </w:rPr>
      </w:pPr>
      <w:r w:rsidRPr="00074286">
        <w:rPr>
          <w:rFonts w:eastAsia="Times New Roman" w:cs="Times New Roman"/>
          <w:b/>
          <w:color w:val="000000"/>
          <w:szCs w:val="28"/>
          <w:lang w:eastAsia="en-US"/>
        </w:rPr>
        <w:t xml:space="preserve">         </w:t>
      </w:r>
      <w:bookmarkStart w:id="0" w:name="_Hlk145768855"/>
      <w:bookmarkStart w:id="1" w:name="_Hlk209169915"/>
      <w:r w:rsidRPr="00074286">
        <w:rPr>
          <w:rFonts w:eastAsia="Times New Roman" w:cs="Times New Roman"/>
          <w:b/>
          <w:color w:val="000000"/>
          <w:szCs w:val="28"/>
          <w:lang w:eastAsia="en-US"/>
        </w:rPr>
        <w:t xml:space="preserve">1. </w:t>
      </w:r>
      <w:r w:rsidRPr="00074286">
        <w:rPr>
          <w:rFonts w:eastAsia="Times New Roman" w:cs="Times New Roman"/>
          <w:b/>
          <w:color w:val="000000"/>
          <w:szCs w:val="28"/>
          <w:lang w:val="vi-VN" w:eastAsia="en-US"/>
        </w:rPr>
        <w:t>Công tác dạy và học</w:t>
      </w:r>
    </w:p>
    <w:p w14:paraId="1761558C" w14:textId="77777777" w:rsidR="00074286" w:rsidRPr="00074286" w:rsidRDefault="00074286" w:rsidP="00074286">
      <w:pPr>
        <w:spacing w:line="276" w:lineRule="auto"/>
        <w:ind w:firstLine="720"/>
        <w:jc w:val="both"/>
        <w:rPr>
          <w:rFonts w:eastAsia="Times New Roman" w:cs="Times New Roman"/>
          <w:color w:val="000000"/>
          <w:szCs w:val="28"/>
          <w:lang w:val="vi-VN" w:eastAsia="en-US"/>
        </w:rPr>
      </w:pPr>
      <w:bookmarkStart w:id="2" w:name="_Hlk209102146"/>
      <w:bookmarkStart w:id="3" w:name="_Hlk114151440"/>
      <w:r w:rsidRPr="00074286">
        <w:rPr>
          <w:rFonts w:eastAsia="Times New Roman" w:cs="Times New Roman"/>
          <w:color w:val="000000"/>
          <w:szCs w:val="28"/>
          <w:lang w:val="vi-VN" w:eastAsia="en-US"/>
        </w:rPr>
        <w:t>- Thực hiện quy chế chuyên môn và các quy định chuyên môn.</w:t>
      </w:r>
    </w:p>
    <w:p w14:paraId="0C1B90D6" w14:textId="6263384B"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Kiểm tra nắm </w:t>
      </w:r>
      <w:r>
        <w:rPr>
          <w:rFonts w:eastAsia="Times New Roman" w:cs="Times New Roman"/>
          <w:color w:val="000000"/>
          <w:szCs w:val="28"/>
          <w:lang w:eastAsia="en-US"/>
        </w:rPr>
        <w:t xml:space="preserve">bắt </w:t>
      </w:r>
      <w:r w:rsidRPr="00074286">
        <w:rPr>
          <w:rFonts w:eastAsia="Times New Roman" w:cs="Times New Roman"/>
          <w:color w:val="000000"/>
          <w:szCs w:val="28"/>
          <w:lang w:eastAsia="en-US"/>
        </w:rPr>
        <w:t>tình hình học sinh đầu năm</w:t>
      </w:r>
      <w:r w:rsidR="007023A5">
        <w:rPr>
          <w:rFonts w:eastAsia="Times New Roman" w:cs="Times New Roman"/>
          <w:color w:val="000000"/>
          <w:szCs w:val="28"/>
          <w:lang w:eastAsia="en-US"/>
        </w:rPr>
        <w:t>, tình hình bán trú của học sinh trong phòng.</w:t>
      </w:r>
    </w:p>
    <w:p w14:paraId="088A7C57" w14:textId="73BD21BE"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7023A5">
        <w:rPr>
          <w:rFonts w:eastAsia="Times New Roman" w:cs="Times New Roman"/>
          <w:color w:val="000000"/>
          <w:szCs w:val="28"/>
          <w:lang w:eastAsia="en-US"/>
        </w:rPr>
        <w:t>Phòng chuyên môn</w:t>
      </w:r>
      <w:r w:rsidRPr="00074286">
        <w:rPr>
          <w:rFonts w:eastAsia="Times New Roman" w:cs="Times New Roman"/>
          <w:color w:val="000000"/>
          <w:szCs w:val="28"/>
          <w:lang w:eastAsia="en-US"/>
        </w:rPr>
        <w:t xml:space="preserve"> triển khai xây dựng kế hoạch dạy học theo chủ đề, (1 chủ đề/học kì) và dạy học STEM (</w:t>
      </w:r>
      <w:r w:rsidR="00B608E6">
        <w:rPr>
          <w:rFonts w:eastAsia="Times New Roman" w:cs="Times New Roman"/>
          <w:color w:val="000000"/>
          <w:szCs w:val="28"/>
          <w:lang w:eastAsia="en-US"/>
        </w:rPr>
        <w:t>1</w:t>
      </w:r>
      <w:r w:rsidRPr="00074286">
        <w:rPr>
          <w:rFonts w:eastAsia="Times New Roman" w:cs="Times New Roman"/>
          <w:color w:val="000000"/>
          <w:szCs w:val="28"/>
          <w:lang w:eastAsia="en-US"/>
        </w:rPr>
        <w:t xml:space="preserve"> bài//học kì/GV).</w:t>
      </w:r>
    </w:p>
    <w:p w14:paraId="5C46EABB"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Kiểm tra HSSS giáo viên.</w:t>
      </w:r>
    </w:p>
    <w:bookmarkEnd w:id="2"/>
    <w:bookmarkEnd w:id="3"/>
    <w:p w14:paraId="72786D77" w14:textId="77777777" w:rsidR="00074286" w:rsidRPr="00074286" w:rsidRDefault="00074286" w:rsidP="00074286">
      <w:pPr>
        <w:spacing w:line="276" w:lineRule="auto"/>
        <w:ind w:firstLine="720"/>
        <w:jc w:val="both"/>
        <w:rPr>
          <w:rFonts w:eastAsia="Times New Roman" w:cs="Times New Roman"/>
          <w:b/>
          <w:color w:val="000000"/>
          <w:szCs w:val="28"/>
          <w:lang w:eastAsia="en-US"/>
        </w:rPr>
      </w:pPr>
      <w:r w:rsidRPr="00074286">
        <w:rPr>
          <w:rFonts w:eastAsia="Times New Roman" w:cs="Times New Roman"/>
          <w:b/>
          <w:color w:val="000000"/>
          <w:szCs w:val="28"/>
          <w:lang w:eastAsia="en-US"/>
        </w:rPr>
        <w:t>2. Công tác chủ nhiệm</w:t>
      </w:r>
    </w:p>
    <w:p w14:paraId="110C5B2E"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Xây dựng nội quy lớp học, hình thành văn hóa lớp học.</w:t>
      </w:r>
    </w:p>
    <w:p w14:paraId="2212AB63"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Tăng cường hướng dẫn nền nếp học tập cho học sinh, giáo dục HS chào hỏi, giữ gìn vệ sinh môi trường (vứt rác đúng nơi quy định).</w:t>
      </w:r>
    </w:p>
    <w:p w14:paraId="4145A6DE" w14:textId="31ACAC65"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Quan tâm, động viên, tìm biện pháp hỗ trợ đối với những học sinh </w:t>
      </w:r>
      <w:r w:rsidR="00B608E6">
        <w:rPr>
          <w:rFonts w:eastAsia="Times New Roman" w:cs="Times New Roman"/>
          <w:color w:val="000000"/>
          <w:szCs w:val="28"/>
          <w:lang w:eastAsia="en-US"/>
        </w:rPr>
        <w:t>mới, nhiều h</w:t>
      </w:r>
      <w:r w:rsidR="00B40095">
        <w:rPr>
          <w:rFonts w:eastAsia="Times New Roman" w:cs="Times New Roman"/>
          <w:color w:val="000000"/>
          <w:szCs w:val="28"/>
          <w:lang w:eastAsia="en-US"/>
        </w:rPr>
        <w:t>ành vi.</w:t>
      </w:r>
    </w:p>
    <w:p w14:paraId="281F6B71" w14:textId="3F5C0EC3"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Hoàn thành sổ chủ nhiệm</w:t>
      </w:r>
    </w:p>
    <w:p w14:paraId="58698AE4" w14:textId="77777777" w:rsidR="00074286" w:rsidRPr="00074286" w:rsidRDefault="00074286" w:rsidP="00074286">
      <w:pPr>
        <w:spacing w:line="276" w:lineRule="auto"/>
        <w:ind w:firstLine="720"/>
        <w:jc w:val="both"/>
        <w:rPr>
          <w:rFonts w:eastAsia="Times New Roman" w:cs="Times New Roman"/>
          <w:b/>
          <w:color w:val="000000"/>
          <w:szCs w:val="28"/>
          <w:lang w:eastAsia="en-US"/>
        </w:rPr>
      </w:pPr>
      <w:r w:rsidRPr="00074286">
        <w:rPr>
          <w:rFonts w:eastAsia="Times New Roman" w:cs="Times New Roman"/>
          <w:b/>
          <w:color w:val="000000"/>
          <w:szCs w:val="28"/>
          <w:lang w:eastAsia="en-US"/>
        </w:rPr>
        <w:t>3. Công tác chuyên môn</w:t>
      </w:r>
    </w:p>
    <w:p w14:paraId="6402398C"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Thống nhất kế hoạch dạy học, khung chương trình, xây dựng dạy học theo chủ đề, dạy học STEM, xác định địa chỉ dạy học tích hợp, lồng ghép các nội dung theo quy định</w:t>
      </w:r>
    </w:p>
    <w:p w14:paraId="44669F34" w14:textId="1B25ED9D"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Xây dựng kế hoạch hoạt động và ổn định tổ chức nhân sự </w:t>
      </w:r>
      <w:r w:rsidR="00B40095">
        <w:rPr>
          <w:rFonts w:eastAsia="Times New Roman" w:cs="Times New Roman"/>
          <w:color w:val="000000"/>
          <w:szCs w:val="28"/>
          <w:lang w:eastAsia="en-US"/>
        </w:rPr>
        <w:t>phòng</w:t>
      </w:r>
      <w:r w:rsidRPr="00074286">
        <w:rPr>
          <w:rFonts w:eastAsia="Times New Roman" w:cs="Times New Roman"/>
          <w:color w:val="000000"/>
          <w:szCs w:val="28"/>
          <w:lang w:eastAsia="en-US"/>
        </w:rPr>
        <w:t xml:space="preserve"> chuyên môn. </w:t>
      </w:r>
    </w:p>
    <w:p w14:paraId="5CD8AE4A" w14:textId="59EA297B"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Lập kế hoạch giáo dục cá nhân cho HS</w:t>
      </w:r>
      <w:r w:rsidR="00B40095">
        <w:rPr>
          <w:rFonts w:eastAsia="Times New Roman" w:cs="Times New Roman"/>
          <w:color w:val="000000"/>
          <w:szCs w:val="28"/>
          <w:lang w:eastAsia="en-US"/>
        </w:rPr>
        <w:t>.</w:t>
      </w:r>
    </w:p>
    <w:p w14:paraId="7FA331BC" w14:textId="77777777" w:rsidR="00074286" w:rsidRPr="00074286" w:rsidRDefault="00074286" w:rsidP="00074286">
      <w:pPr>
        <w:spacing w:line="276" w:lineRule="auto"/>
        <w:ind w:firstLine="720"/>
        <w:jc w:val="both"/>
        <w:rPr>
          <w:rFonts w:eastAsia="Times New Roman" w:cs="Times New Roman"/>
          <w:b/>
          <w:color w:val="000000"/>
          <w:szCs w:val="28"/>
          <w:lang w:eastAsia="en-US"/>
        </w:rPr>
      </w:pPr>
      <w:r w:rsidRPr="00074286">
        <w:rPr>
          <w:rFonts w:eastAsia="Times New Roman" w:cs="Times New Roman"/>
          <w:b/>
          <w:color w:val="000000"/>
          <w:szCs w:val="28"/>
          <w:lang w:eastAsia="en-US"/>
        </w:rPr>
        <w:t>4. Công tác kiểm tra</w:t>
      </w:r>
    </w:p>
    <w:p w14:paraId="32B7E5DE"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Kiểm tra nề nếp dạy học của giáo viên và học sinh.</w:t>
      </w:r>
    </w:p>
    <w:p w14:paraId="53FA5721"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Kiểm tra việc thực hiện chương trình, thời khóa biểu.</w:t>
      </w:r>
    </w:p>
    <w:p w14:paraId="45ED72E4" w14:textId="77777777" w:rsidR="00074286" w:rsidRP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Kiểm tra đồ dùng học tập, sách vở của học sinh.</w:t>
      </w:r>
    </w:p>
    <w:p w14:paraId="415D6FDE" w14:textId="77777777" w:rsidR="00074286" w:rsidRDefault="00074286" w:rsidP="00074286">
      <w:pPr>
        <w:spacing w:line="276" w:lineRule="auto"/>
        <w:ind w:firstLine="720"/>
        <w:jc w:val="both"/>
        <w:rPr>
          <w:rFonts w:eastAsia="Times New Roman" w:cs="Times New Roman"/>
          <w:color w:val="000000"/>
          <w:szCs w:val="28"/>
          <w:lang w:eastAsia="en-US"/>
        </w:rPr>
      </w:pPr>
      <w:r w:rsidRPr="00074286">
        <w:rPr>
          <w:rFonts w:eastAsia="Times New Roman" w:cs="Times New Roman"/>
          <w:color w:val="000000"/>
          <w:szCs w:val="28"/>
          <w:lang w:eastAsia="en-US"/>
        </w:rPr>
        <w:t>- Kiểm tra HSSS của giáo viên.</w:t>
      </w:r>
    </w:p>
    <w:p w14:paraId="4E7D0633" w14:textId="3E506734" w:rsidR="004C4C71" w:rsidRDefault="004C4C71" w:rsidP="00074286">
      <w:pPr>
        <w:spacing w:line="276" w:lineRule="auto"/>
        <w:ind w:firstLine="720"/>
        <w:jc w:val="both"/>
        <w:rPr>
          <w:rFonts w:eastAsia="Times New Roman" w:cs="Times New Roman"/>
          <w:color w:val="000000"/>
          <w:szCs w:val="28"/>
          <w:lang w:eastAsia="en-US"/>
        </w:rPr>
      </w:pPr>
      <w:r>
        <w:rPr>
          <w:rFonts w:eastAsia="Times New Roman" w:cs="Times New Roman"/>
          <w:color w:val="000000"/>
          <w:szCs w:val="28"/>
          <w:lang w:eastAsia="en-US"/>
        </w:rPr>
        <w:t>- Hoàn thành xếp loại viên chức tháng 9.</w:t>
      </w:r>
    </w:p>
    <w:p w14:paraId="1B58D07F" w14:textId="6EBC8679" w:rsidR="004C4C71" w:rsidRPr="004C4C71" w:rsidRDefault="004C4C71" w:rsidP="00074286">
      <w:pPr>
        <w:spacing w:line="276" w:lineRule="auto"/>
        <w:ind w:firstLine="720"/>
        <w:jc w:val="both"/>
        <w:rPr>
          <w:rFonts w:eastAsia="Times New Roman" w:cs="Times New Roman"/>
          <w:b/>
          <w:bCs/>
          <w:color w:val="000000"/>
          <w:szCs w:val="28"/>
          <w:lang w:eastAsia="en-US"/>
        </w:rPr>
      </w:pPr>
      <w:r w:rsidRPr="004C4C71">
        <w:rPr>
          <w:rFonts w:eastAsia="Times New Roman" w:cs="Times New Roman"/>
          <w:b/>
          <w:bCs/>
          <w:color w:val="000000"/>
          <w:szCs w:val="28"/>
          <w:lang w:eastAsia="en-US"/>
        </w:rPr>
        <w:t>5. Công tác khác</w:t>
      </w:r>
    </w:p>
    <w:p w14:paraId="389965B9" w14:textId="36233BE6" w:rsidR="00074286" w:rsidRPr="00074286" w:rsidRDefault="004C4C71" w:rsidP="004C4C71">
      <w:pPr>
        <w:spacing w:line="276" w:lineRule="auto"/>
        <w:ind w:firstLine="720"/>
        <w:jc w:val="both"/>
        <w:rPr>
          <w:rFonts w:eastAsia="Times New Roman" w:cs="Times New Roman"/>
          <w:color w:val="000000"/>
          <w:szCs w:val="28"/>
          <w:lang w:eastAsia="en-US"/>
        </w:rPr>
      </w:pPr>
      <w:r>
        <w:rPr>
          <w:rFonts w:eastAsia="Times New Roman" w:cs="Times New Roman"/>
          <w:color w:val="000000"/>
          <w:szCs w:val="28"/>
          <w:lang w:eastAsia="en-US"/>
        </w:rPr>
        <w:t>- Tham gia tích cực các hoạt động theo sự phân công của Ban giám đốc.</w:t>
      </w:r>
    </w:p>
    <w:p w14:paraId="6FE04E62" w14:textId="2A405CF5" w:rsidR="00074286" w:rsidRPr="00074286" w:rsidRDefault="00E0066A" w:rsidP="00E0066A">
      <w:pPr>
        <w:spacing w:line="276" w:lineRule="auto"/>
        <w:rPr>
          <w:rFonts w:eastAsia="Times New Roman" w:cs="Times New Roman"/>
          <w:b/>
          <w:color w:val="000000"/>
          <w:szCs w:val="28"/>
          <w:lang w:eastAsia="en-US"/>
        </w:rPr>
      </w:pPr>
      <w:r>
        <w:rPr>
          <w:rFonts w:eastAsia="Times New Roman" w:cs="Times New Roman"/>
          <w:color w:val="000000"/>
          <w:szCs w:val="28"/>
          <w:lang w:eastAsia="en-US"/>
        </w:rPr>
        <w:t xml:space="preserve">                                                                                  </w:t>
      </w:r>
      <w:r>
        <w:rPr>
          <w:rFonts w:eastAsia="Times New Roman" w:cs="Times New Roman"/>
          <w:b/>
          <w:color w:val="000000"/>
          <w:szCs w:val="28"/>
          <w:lang w:eastAsia="en-US"/>
        </w:rPr>
        <w:t>TRƯỞNG PHÒNG</w:t>
      </w:r>
    </w:p>
    <w:p w14:paraId="0B2C0030" w14:textId="77777777" w:rsidR="00074286" w:rsidRPr="00074286" w:rsidRDefault="00074286" w:rsidP="00074286">
      <w:pPr>
        <w:spacing w:line="276" w:lineRule="auto"/>
        <w:rPr>
          <w:rFonts w:eastAsia="Times New Roman" w:cs="Times New Roman"/>
          <w:b/>
          <w:color w:val="000000"/>
          <w:szCs w:val="28"/>
          <w:lang w:eastAsia="en-US"/>
        </w:rPr>
      </w:pPr>
      <w:r w:rsidRPr="00074286">
        <w:rPr>
          <w:rFonts w:eastAsia="Times New Roman" w:cs="Times New Roman"/>
          <w:b/>
          <w:color w:val="000000"/>
          <w:szCs w:val="28"/>
          <w:lang w:eastAsia="en-US"/>
        </w:rPr>
        <w:t xml:space="preserve"> </w:t>
      </w:r>
      <w:r w:rsidRPr="00074286">
        <w:rPr>
          <w:rFonts w:eastAsia="Times New Roman" w:cs="Times New Roman"/>
          <w:b/>
          <w:color w:val="000000"/>
          <w:szCs w:val="28"/>
          <w:lang w:eastAsia="en-US"/>
        </w:rPr>
        <w:tab/>
      </w:r>
      <w:r w:rsidRPr="00074286">
        <w:rPr>
          <w:rFonts w:eastAsia="Times New Roman" w:cs="Times New Roman"/>
          <w:b/>
          <w:color w:val="000000"/>
          <w:szCs w:val="28"/>
          <w:lang w:eastAsia="en-US"/>
        </w:rPr>
        <w:tab/>
      </w:r>
      <w:r w:rsidRPr="00074286">
        <w:rPr>
          <w:rFonts w:eastAsia="Times New Roman" w:cs="Times New Roman"/>
          <w:b/>
          <w:color w:val="000000"/>
          <w:szCs w:val="28"/>
          <w:lang w:eastAsia="en-US"/>
        </w:rPr>
        <w:tab/>
      </w:r>
    </w:p>
    <w:p w14:paraId="5E34A49D" w14:textId="77777777" w:rsidR="00E0066A" w:rsidRDefault="00E0066A" w:rsidP="00074286">
      <w:pPr>
        <w:spacing w:line="276" w:lineRule="auto"/>
        <w:rPr>
          <w:rFonts w:eastAsia="Times New Roman" w:cs="Times New Roman"/>
          <w:b/>
          <w:color w:val="000000"/>
          <w:szCs w:val="28"/>
          <w:lang w:eastAsia="en-US"/>
        </w:rPr>
      </w:pPr>
      <w:r>
        <w:rPr>
          <w:rFonts w:eastAsia="Times New Roman" w:cs="Times New Roman"/>
          <w:b/>
          <w:color w:val="000000"/>
          <w:szCs w:val="28"/>
          <w:lang w:eastAsia="en-US"/>
        </w:rPr>
        <w:t xml:space="preserve">                                                                                     </w:t>
      </w:r>
    </w:p>
    <w:p w14:paraId="320FEB35" w14:textId="0A8A4700" w:rsidR="00074286" w:rsidRPr="00074286" w:rsidRDefault="00E0066A" w:rsidP="00074286">
      <w:pPr>
        <w:spacing w:line="276" w:lineRule="auto"/>
        <w:rPr>
          <w:rFonts w:eastAsia="Times New Roman" w:cs="Times New Roman"/>
          <w:b/>
          <w:color w:val="000000"/>
          <w:szCs w:val="28"/>
          <w:lang w:eastAsia="en-US"/>
        </w:rPr>
      </w:pPr>
      <w:r>
        <w:rPr>
          <w:rFonts w:eastAsia="Times New Roman" w:cs="Times New Roman"/>
          <w:b/>
          <w:color w:val="000000"/>
          <w:szCs w:val="28"/>
          <w:lang w:eastAsia="en-US"/>
        </w:rPr>
        <w:t xml:space="preserve">                                                                                     </w:t>
      </w:r>
      <w:r w:rsidR="004C4C71">
        <w:rPr>
          <w:rFonts w:eastAsia="Times New Roman" w:cs="Times New Roman"/>
          <w:b/>
          <w:color w:val="000000"/>
          <w:szCs w:val="28"/>
          <w:lang w:eastAsia="en-US"/>
        </w:rPr>
        <w:t>Hồ Thị Mỹ Dung</w:t>
      </w:r>
    </w:p>
    <w:p w14:paraId="5FC41953" w14:textId="6B5C5A6F" w:rsidR="00074286" w:rsidRPr="00074286" w:rsidRDefault="00074286" w:rsidP="00E0066A">
      <w:pPr>
        <w:spacing w:line="276" w:lineRule="auto"/>
        <w:jc w:val="center"/>
        <w:rPr>
          <w:rFonts w:eastAsia="Times New Roman" w:cs="Times New Roman"/>
          <w:b/>
          <w:color w:val="000000"/>
          <w:szCs w:val="28"/>
          <w:lang w:eastAsia="en-US"/>
        </w:rPr>
      </w:pPr>
      <w:r w:rsidRPr="00074286">
        <w:rPr>
          <w:rFonts w:eastAsia="Times New Roman" w:cs="Times New Roman"/>
          <w:b/>
          <w:color w:val="000000"/>
          <w:szCs w:val="28"/>
          <w:lang w:eastAsia="en-US"/>
        </w:rPr>
        <w:lastRenderedPageBreak/>
        <w:t xml:space="preserve">   KẾ HOẠCH TUẦN – THÁNG 9</w:t>
      </w:r>
    </w:p>
    <w:tbl>
      <w:tblPr>
        <w:tblW w:w="9924" w:type="dxa"/>
        <w:tblInd w:w="-318"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1458"/>
        <w:gridCol w:w="5448"/>
        <w:gridCol w:w="3018"/>
      </w:tblGrid>
      <w:tr w:rsidR="00074286" w:rsidRPr="00074286" w14:paraId="28C7C798" w14:textId="77777777" w:rsidTr="00022390">
        <w:tc>
          <w:tcPr>
            <w:tcW w:w="1458" w:type="dxa"/>
            <w:tcBorders>
              <w:top w:val="thinThickSmallGap" w:sz="12" w:space="0" w:color="auto"/>
              <w:bottom w:val="thinThickSmallGap" w:sz="12" w:space="0" w:color="auto"/>
            </w:tcBorders>
          </w:tcPr>
          <w:p w14:paraId="010C7E9E" w14:textId="77777777" w:rsidR="00074286" w:rsidRPr="00074286" w:rsidRDefault="00074286" w:rsidP="00074286">
            <w:pPr>
              <w:tabs>
                <w:tab w:val="left" w:pos="180"/>
                <w:tab w:val="right" w:leader="dot" w:pos="9000"/>
              </w:tabs>
              <w:spacing w:before="120" w:after="120" w:line="276" w:lineRule="auto"/>
              <w:jc w:val="center"/>
              <w:rPr>
                <w:rFonts w:eastAsia="Times New Roman" w:cs="Times New Roman"/>
                <w:b/>
                <w:color w:val="000000"/>
                <w:szCs w:val="28"/>
                <w:lang w:eastAsia="en-US"/>
              </w:rPr>
            </w:pPr>
            <w:r w:rsidRPr="00074286">
              <w:rPr>
                <w:rFonts w:eastAsia="Times New Roman" w:cs="Times New Roman"/>
                <w:b/>
                <w:color w:val="000000"/>
                <w:szCs w:val="28"/>
                <w:lang w:eastAsia="en-US"/>
              </w:rPr>
              <w:t>THỜI GIAN</w:t>
            </w:r>
          </w:p>
        </w:tc>
        <w:tc>
          <w:tcPr>
            <w:tcW w:w="5448" w:type="dxa"/>
            <w:tcBorders>
              <w:top w:val="thinThickSmallGap" w:sz="12" w:space="0" w:color="auto"/>
              <w:bottom w:val="thinThickSmallGap" w:sz="12" w:space="0" w:color="auto"/>
            </w:tcBorders>
          </w:tcPr>
          <w:p w14:paraId="5762115E" w14:textId="77777777" w:rsidR="00074286" w:rsidRPr="00074286" w:rsidRDefault="00074286" w:rsidP="00074286">
            <w:pPr>
              <w:tabs>
                <w:tab w:val="left" w:pos="180"/>
                <w:tab w:val="right" w:leader="dot" w:pos="9000"/>
              </w:tabs>
              <w:spacing w:before="120" w:after="120" w:line="276" w:lineRule="auto"/>
              <w:jc w:val="center"/>
              <w:rPr>
                <w:rFonts w:eastAsia="Times New Roman" w:cs="Times New Roman"/>
                <w:b/>
                <w:color w:val="000000"/>
                <w:szCs w:val="28"/>
                <w:lang w:eastAsia="en-US"/>
              </w:rPr>
            </w:pPr>
            <w:r w:rsidRPr="00074286">
              <w:rPr>
                <w:rFonts w:eastAsia="Times New Roman" w:cs="Times New Roman"/>
                <w:b/>
                <w:color w:val="000000"/>
                <w:szCs w:val="28"/>
                <w:lang w:eastAsia="en-US"/>
              </w:rPr>
              <w:t>NỘI DUNG CÔNG VIỆC</w:t>
            </w:r>
          </w:p>
        </w:tc>
        <w:tc>
          <w:tcPr>
            <w:tcW w:w="3018" w:type="dxa"/>
            <w:tcBorders>
              <w:top w:val="thinThickSmallGap" w:sz="12" w:space="0" w:color="auto"/>
              <w:bottom w:val="thinThickSmallGap" w:sz="12" w:space="0" w:color="auto"/>
            </w:tcBorders>
          </w:tcPr>
          <w:p w14:paraId="6841362A" w14:textId="77777777" w:rsidR="00074286" w:rsidRPr="00074286" w:rsidRDefault="00074286" w:rsidP="00074286">
            <w:pPr>
              <w:tabs>
                <w:tab w:val="left" w:pos="180"/>
                <w:tab w:val="right" w:leader="dot" w:pos="9000"/>
              </w:tabs>
              <w:spacing w:before="120" w:after="120" w:line="276" w:lineRule="auto"/>
              <w:jc w:val="center"/>
              <w:rPr>
                <w:rFonts w:eastAsia="Times New Roman" w:cs="Times New Roman"/>
                <w:b/>
                <w:color w:val="000000"/>
                <w:szCs w:val="28"/>
                <w:lang w:eastAsia="en-US"/>
              </w:rPr>
            </w:pPr>
            <w:r w:rsidRPr="00074286">
              <w:rPr>
                <w:rFonts w:eastAsia="Times New Roman" w:cs="Times New Roman"/>
                <w:b/>
                <w:color w:val="000000"/>
                <w:szCs w:val="28"/>
                <w:lang w:eastAsia="en-US"/>
              </w:rPr>
              <w:t>NGƯỜI THỰC HIỆN</w:t>
            </w:r>
          </w:p>
        </w:tc>
      </w:tr>
      <w:tr w:rsidR="00074286" w:rsidRPr="00074286" w14:paraId="614C4454" w14:textId="77777777" w:rsidTr="003758E7">
        <w:trPr>
          <w:trHeight w:val="3204"/>
        </w:trPr>
        <w:tc>
          <w:tcPr>
            <w:tcW w:w="1458" w:type="dxa"/>
            <w:tcBorders>
              <w:top w:val="thinThickSmallGap" w:sz="12" w:space="0" w:color="auto"/>
              <w:bottom w:val="thinThickSmallGap" w:sz="12" w:space="0" w:color="auto"/>
            </w:tcBorders>
          </w:tcPr>
          <w:p w14:paraId="1340DFFF"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u w:val="single"/>
                <w:lang w:eastAsia="en-US"/>
              </w:rPr>
            </w:pPr>
            <w:r w:rsidRPr="00074286">
              <w:rPr>
                <w:rFonts w:eastAsia="Times New Roman" w:cs="Times New Roman"/>
                <w:color w:val="000000"/>
                <w:szCs w:val="28"/>
                <w:u w:val="single"/>
                <w:lang w:eastAsia="en-US"/>
              </w:rPr>
              <w:t>Tuần 1</w:t>
            </w:r>
          </w:p>
          <w:p w14:paraId="3ADE01F1"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b/>
                <w:color w:val="000000"/>
                <w:szCs w:val="28"/>
                <w:lang w:eastAsia="en-US"/>
              </w:rPr>
            </w:pPr>
          </w:p>
          <w:p w14:paraId="71FD5F40" w14:textId="7615D83E"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eastAsia="en-US"/>
              </w:rPr>
            </w:pPr>
            <w:r w:rsidRPr="00074286">
              <w:rPr>
                <w:rFonts w:eastAsia="Times New Roman" w:cs="Times New Roman"/>
                <w:color w:val="000000"/>
                <w:szCs w:val="28"/>
                <w:lang w:eastAsia="en-US"/>
              </w:rPr>
              <w:t xml:space="preserve">Từ </w:t>
            </w:r>
            <w:r w:rsidR="00E0066A">
              <w:rPr>
                <w:rFonts w:eastAsia="Times New Roman" w:cs="Times New Roman"/>
                <w:color w:val="000000"/>
                <w:szCs w:val="28"/>
                <w:lang w:eastAsia="en-US"/>
              </w:rPr>
              <w:t>7</w:t>
            </w:r>
            <w:r w:rsidRPr="00074286">
              <w:rPr>
                <w:rFonts w:eastAsia="Times New Roman" w:cs="Times New Roman"/>
                <w:color w:val="000000"/>
                <w:szCs w:val="28"/>
                <w:lang w:eastAsia="en-US"/>
              </w:rPr>
              <w:t>/9–</w:t>
            </w:r>
          </w:p>
          <w:p w14:paraId="203C1F40" w14:textId="3CC8BA30"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eastAsia="en-US"/>
              </w:rPr>
            </w:pPr>
            <w:r w:rsidRPr="00074286">
              <w:rPr>
                <w:rFonts w:eastAsia="Times New Roman" w:cs="Times New Roman"/>
                <w:color w:val="000000"/>
                <w:szCs w:val="28"/>
                <w:lang w:eastAsia="en-US"/>
              </w:rPr>
              <w:t>1</w:t>
            </w:r>
            <w:r w:rsidR="00E0066A">
              <w:rPr>
                <w:rFonts w:eastAsia="Times New Roman" w:cs="Times New Roman"/>
                <w:color w:val="000000"/>
                <w:szCs w:val="28"/>
                <w:lang w:eastAsia="en-US"/>
              </w:rPr>
              <w:t>1</w:t>
            </w:r>
            <w:r w:rsidRPr="00074286">
              <w:rPr>
                <w:rFonts w:eastAsia="Times New Roman" w:cs="Times New Roman"/>
                <w:color w:val="000000"/>
                <w:szCs w:val="28"/>
                <w:lang w:eastAsia="en-US"/>
              </w:rPr>
              <w:t>/9</w:t>
            </w:r>
          </w:p>
        </w:tc>
        <w:tc>
          <w:tcPr>
            <w:tcW w:w="5448" w:type="dxa"/>
            <w:tcBorders>
              <w:top w:val="thinThickSmallGap" w:sz="12" w:space="0" w:color="auto"/>
              <w:bottom w:val="thinThickSmallGap" w:sz="12" w:space="0" w:color="auto"/>
            </w:tcBorders>
          </w:tcPr>
          <w:p w14:paraId="3D879D9C"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Thực hiện chương trình tuần 1</w:t>
            </w:r>
          </w:p>
          <w:p w14:paraId="16B64ED4"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Nắm tình hình về sĩ số HS ở các lớp và HS tham gia bán trú.</w:t>
            </w:r>
          </w:p>
          <w:p w14:paraId="340CBB38" w14:textId="24827FEA" w:rsidR="00074286" w:rsidRPr="00074286" w:rsidRDefault="00074286" w:rsidP="00074286">
            <w:pPr>
              <w:spacing w:before="60" w:after="6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ED7A73">
              <w:rPr>
                <w:rFonts w:eastAsia="Times New Roman" w:cs="Times New Roman"/>
                <w:color w:val="000000"/>
                <w:szCs w:val="28"/>
                <w:lang w:eastAsia="en-US"/>
              </w:rPr>
              <w:t>Phòng</w:t>
            </w:r>
            <w:r w:rsidRPr="00074286">
              <w:rPr>
                <w:rFonts w:eastAsia="Times New Roman" w:cs="Times New Roman"/>
                <w:color w:val="000000"/>
                <w:szCs w:val="28"/>
                <w:lang w:eastAsia="en-US"/>
              </w:rPr>
              <w:t xml:space="preserve"> chuyên môn triển khai xây dựng kế hoạch dạy học theo chủ đề, (1 chủ đề/học kì) và dạy học STEM </w:t>
            </w:r>
          </w:p>
          <w:p w14:paraId="630A2A5D" w14:textId="1604966F"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8D61BF">
              <w:rPr>
                <w:rFonts w:eastAsia="Times New Roman" w:cs="Times New Roman"/>
                <w:color w:val="000000"/>
                <w:szCs w:val="28"/>
                <w:lang w:eastAsia="en-US"/>
              </w:rPr>
              <w:t>Phòng</w:t>
            </w:r>
            <w:r w:rsidRPr="00074286">
              <w:rPr>
                <w:rFonts w:eastAsia="Times New Roman" w:cs="Times New Roman"/>
                <w:color w:val="000000"/>
                <w:szCs w:val="28"/>
                <w:lang w:eastAsia="en-US"/>
              </w:rPr>
              <w:t xml:space="preserve"> chuyên môn góp ý KH giáo dục nhà</w:t>
            </w:r>
            <w:r w:rsidR="003758E7">
              <w:rPr>
                <w:rFonts w:eastAsia="Times New Roman" w:cs="Times New Roman"/>
                <w:color w:val="000000"/>
                <w:szCs w:val="28"/>
                <w:lang w:eastAsia="en-US"/>
              </w:rPr>
              <w:t xml:space="preserve"> </w:t>
            </w:r>
            <w:r w:rsidRPr="00074286">
              <w:rPr>
                <w:rFonts w:eastAsia="Times New Roman" w:cs="Times New Roman"/>
                <w:color w:val="000000"/>
                <w:szCs w:val="28"/>
                <w:lang w:eastAsia="en-US"/>
              </w:rPr>
              <w:t>trường.</w:t>
            </w:r>
          </w:p>
        </w:tc>
        <w:tc>
          <w:tcPr>
            <w:tcW w:w="3018" w:type="dxa"/>
            <w:tcBorders>
              <w:top w:val="thinThickSmallGap" w:sz="12" w:space="0" w:color="auto"/>
              <w:bottom w:val="thinThickSmallGap" w:sz="12" w:space="0" w:color="auto"/>
            </w:tcBorders>
          </w:tcPr>
          <w:p w14:paraId="18082028" w14:textId="4C4FD07A"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ED7A73">
              <w:rPr>
                <w:rFonts w:eastAsia="Times New Roman" w:cs="Times New Roman"/>
                <w:color w:val="000000"/>
                <w:szCs w:val="28"/>
                <w:lang w:eastAsia="en-US"/>
              </w:rPr>
              <w:t>GV trong phòng</w:t>
            </w:r>
          </w:p>
          <w:p w14:paraId="0AC6675D"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val="vi-VN" w:eastAsia="en-US"/>
              </w:rPr>
            </w:pPr>
            <w:r w:rsidRPr="00074286">
              <w:rPr>
                <w:rFonts w:eastAsia="Times New Roman" w:cs="Times New Roman"/>
                <w:color w:val="000000"/>
                <w:szCs w:val="28"/>
                <w:lang w:eastAsia="en-US"/>
              </w:rPr>
              <w:t>- GVCN</w:t>
            </w:r>
          </w:p>
          <w:p w14:paraId="7878238A"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val="vi-VN" w:eastAsia="en-US"/>
              </w:rPr>
            </w:pPr>
          </w:p>
          <w:p w14:paraId="33F84D49"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p w14:paraId="57B9AF94" w14:textId="0A874509"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GV </w:t>
            </w:r>
            <w:r w:rsidR="008D61BF">
              <w:rPr>
                <w:rFonts w:eastAsia="Times New Roman" w:cs="Times New Roman"/>
                <w:color w:val="000000"/>
                <w:szCs w:val="28"/>
                <w:lang w:eastAsia="en-US"/>
              </w:rPr>
              <w:t>trong phòng</w:t>
            </w:r>
          </w:p>
          <w:p w14:paraId="0991943D"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p w14:paraId="0D17B375" w14:textId="490BCD22"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3758E7">
              <w:rPr>
                <w:rFonts w:eastAsia="Times New Roman" w:cs="Times New Roman"/>
                <w:color w:val="000000"/>
                <w:szCs w:val="28"/>
                <w:lang w:eastAsia="en-US"/>
              </w:rPr>
              <w:t>Trưởng phòng và các GV</w:t>
            </w:r>
          </w:p>
        </w:tc>
      </w:tr>
      <w:tr w:rsidR="00074286" w:rsidRPr="00074286" w14:paraId="55890D85" w14:textId="77777777" w:rsidTr="00887ECD">
        <w:trPr>
          <w:trHeight w:val="3067"/>
        </w:trPr>
        <w:tc>
          <w:tcPr>
            <w:tcW w:w="1458" w:type="dxa"/>
            <w:tcBorders>
              <w:top w:val="thinThickSmallGap" w:sz="12" w:space="0" w:color="auto"/>
              <w:bottom w:val="thinThickSmallGap" w:sz="12" w:space="0" w:color="auto"/>
            </w:tcBorders>
          </w:tcPr>
          <w:p w14:paraId="45E62687"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u w:val="single"/>
                <w:lang w:eastAsia="en-US"/>
              </w:rPr>
            </w:pPr>
            <w:r w:rsidRPr="00074286">
              <w:rPr>
                <w:rFonts w:eastAsia="Times New Roman" w:cs="Times New Roman"/>
                <w:color w:val="000000"/>
                <w:szCs w:val="28"/>
                <w:u w:val="single"/>
                <w:lang w:eastAsia="en-US"/>
              </w:rPr>
              <w:t>Tuần 2</w:t>
            </w:r>
          </w:p>
          <w:p w14:paraId="2960E4FB"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b/>
                <w:color w:val="000000"/>
                <w:szCs w:val="28"/>
                <w:lang w:eastAsia="en-US"/>
              </w:rPr>
            </w:pPr>
          </w:p>
          <w:p w14:paraId="053D4628"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b/>
                <w:color w:val="000000"/>
                <w:szCs w:val="28"/>
                <w:lang w:eastAsia="en-US"/>
              </w:rPr>
            </w:pPr>
          </w:p>
          <w:p w14:paraId="1AB91F43" w14:textId="53751372"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eastAsia="en-US"/>
              </w:rPr>
            </w:pPr>
            <w:r w:rsidRPr="00074286">
              <w:rPr>
                <w:rFonts w:eastAsia="Times New Roman" w:cs="Times New Roman"/>
                <w:color w:val="000000"/>
                <w:szCs w:val="28"/>
                <w:lang w:eastAsia="en-US"/>
              </w:rPr>
              <w:t>Từ 1</w:t>
            </w:r>
            <w:r w:rsidR="003758E7">
              <w:rPr>
                <w:rFonts w:eastAsia="Times New Roman" w:cs="Times New Roman"/>
                <w:color w:val="000000"/>
                <w:szCs w:val="28"/>
                <w:lang w:eastAsia="en-US"/>
              </w:rPr>
              <w:t>4</w:t>
            </w:r>
            <w:r w:rsidRPr="00074286">
              <w:rPr>
                <w:rFonts w:eastAsia="Times New Roman" w:cs="Times New Roman"/>
                <w:color w:val="000000"/>
                <w:szCs w:val="28"/>
                <w:lang w:eastAsia="en-US"/>
              </w:rPr>
              <w:t>/9-1</w:t>
            </w:r>
            <w:r w:rsidR="003758E7">
              <w:rPr>
                <w:rFonts w:eastAsia="Times New Roman" w:cs="Times New Roman"/>
                <w:color w:val="000000"/>
                <w:szCs w:val="28"/>
                <w:lang w:eastAsia="en-US"/>
              </w:rPr>
              <w:t>8</w:t>
            </w:r>
            <w:r w:rsidRPr="00074286">
              <w:rPr>
                <w:rFonts w:eastAsia="Times New Roman" w:cs="Times New Roman"/>
                <w:color w:val="000000"/>
                <w:szCs w:val="28"/>
                <w:lang w:eastAsia="en-US"/>
              </w:rPr>
              <w:t>/9</w:t>
            </w:r>
          </w:p>
        </w:tc>
        <w:tc>
          <w:tcPr>
            <w:tcW w:w="5448" w:type="dxa"/>
            <w:tcBorders>
              <w:top w:val="thinThickSmallGap" w:sz="12" w:space="0" w:color="auto"/>
              <w:bottom w:val="thinThickSmallGap" w:sz="12" w:space="0" w:color="auto"/>
            </w:tcBorders>
          </w:tcPr>
          <w:p w14:paraId="4AF0FFB1"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Thực hiện chương trình tuần 2. </w:t>
            </w:r>
          </w:p>
          <w:p w14:paraId="1A8E058A"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Ổn định nề nếp dạy học và nề nếp bán trú.</w:t>
            </w:r>
          </w:p>
          <w:p w14:paraId="32E3D697" w14:textId="3153236C" w:rsidR="001A3EC4" w:rsidRPr="00074286" w:rsidRDefault="00074286" w:rsidP="001A3EC4">
            <w:pPr>
              <w:spacing w:before="60" w:after="60"/>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1A3EC4">
              <w:rPr>
                <w:rFonts w:eastAsia="Times New Roman" w:cs="Times New Roman"/>
                <w:color w:val="000000"/>
                <w:szCs w:val="28"/>
                <w:lang w:eastAsia="en-US"/>
              </w:rPr>
              <w:t>Phòng</w:t>
            </w:r>
            <w:r w:rsidR="001A3EC4" w:rsidRPr="00074286">
              <w:rPr>
                <w:rFonts w:eastAsia="Times New Roman" w:cs="Times New Roman"/>
                <w:color w:val="000000"/>
                <w:szCs w:val="28"/>
                <w:lang w:eastAsia="en-US"/>
              </w:rPr>
              <w:t xml:space="preserve"> chuyên môn triển khai xây dựng kế hoạch dạy học theo chủ đề, (1 chủ đề/học kì) và dạy học STEM </w:t>
            </w:r>
          </w:p>
          <w:p w14:paraId="5A8D7B93" w14:textId="218ACB91" w:rsidR="00074286" w:rsidRPr="00074286" w:rsidRDefault="001A3EC4" w:rsidP="00887ECD">
            <w:pPr>
              <w:spacing w:before="60" w:after="60"/>
              <w:jc w:val="both"/>
              <w:rPr>
                <w:rFonts w:eastAsia="Times New Roman" w:cs="Times New Roman"/>
                <w:color w:val="000000"/>
                <w:szCs w:val="28"/>
                <w:lang w:eastAsia="en-US"/>
              </w:rPr>
            </w:pPr>
            <w:r>
              <w:rPr>
                <w:rFonts w:eastAsia="Times New Roman" w:cs="Times New Roman"/>
                <w:color w:val="000000"/>
                <w:szCs w:val="28"/>
                <w:lang w:eastAsia="en-US"/>
              </w:rPr>
              <w:t>- Tham gia công tác hỗ trợ GDH</w:t>
            </w:r>
            <w:r w:rsidR="00887ECD">
              <w:rPr>
                <w:rFonts w:eastAsia="Times New Roman" w:cs="Times New Roman"/>
                <w:color w:val="000000"/>
                <w:szCs w:val="28"/>
                <w:lang w:eastAsia="en-US"/>
              </w:rPr>
              <w:t>N</w:t>
            </w:r>
          </w:p>
        </w:tc>
        <w:tc>
          <w:tcPr>
            <w:tcW w:w="3018" w:type="dxa"/>
            <w:tcBorders>
              <w:top w:val="thinThickSmallGap" w:sz="12" w:space="0" w:color="auto"/>
              <w:bottom w:val="thinThickSmallGap" w:sz="12" w:space="0" w:color="auto"/>
            </w:tcBorders>
          </w:tcPr>
          <w:p w14:paraId="1C8D21B8" w14:textId="77777777" w:rsidR="001A3EC4" w:rsidRPr="00074286" w:rsidRDefault="00074286" w:rsidP="001A3EC4">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1A3EC4">
              <w:rPr>
                <w:rFonts w:eastAsia="Times New Roman" w:cs="Times New Roman"/>
                <w:color w:val="000000"/>
                <w:szCs w:val="28"/>
                <w:lang w:eastAsia="en-US"/>
              </w:rPr>
              <w:t>GV trong phòng</w:t>
            </w:r>
          </w:p>
          <w:p w14:paraId="766E27CC" w14:textId="6D534BDC"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GVCN</w:t>
            </w:r>
          </w:p>
          <w:p w14:paraId="147119CC" w14:textId="77777777" w:rsidR="001A3EC4" w:rsidRPr="00074286" w:rsidRDefault="00074286" w:rsidP="001A3EC4">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1A3EC4">
              <w:rPr>
                <w:rFonts w:eastAsia="Times New Roman" w:cs="Times New Roman"/>
                <w:color w:val="000000"/>
                <w:szCs w:val="28"/>
                <w:lang w:eastAsia="en-US"/>
              </w:rPr>
              <w:t>GV trong phòng</w:t>
            </w:r>
          </w:p>
          <w:p w14:paraId="560F2F51" w14:textId="51F75351"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p w14:paraId="1F9729E5" w14:textId="21D7FC99"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p w14:paraId="733FFCDE" w14:textId="41BF2CBF"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GV</w:t>
            </w:r>
            <w:r w:rsidR="00887ECD">
              <w:rPr>
                <w:rFonts w:eastAsia="Times New Roman" w:cs="Times New Roman"/>
                <w:color w:val="000000"/>
                <w:szCs w:val="28"/>
                <w:lang w:eastAsia="en-US"/>
              </w:rPr>
              <w:t xml:space="preserve"> cốt cán</w:t>
            </w:r>
          </w:p>
          <w:p w14:paraId="42125D10" w14:textId="5E246484"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tc>
      </w:tr>
      <w:tr w:rsidR="00074286" w:rsidRPr="00074286" w14:paraId="663B4665" w14:textId="77777777" w:rsidTr="00022390">
        <w:tc>
          <w:tcPr>
            <w:tcW w:w="1458" w:type="dxa"/>
            <w:tcBorders>
              <w:top w:val="thinThickSmallGap" w:sz="12" w:space="0" w:color="auto"/>
              <w:bottom w:val="thinThickSmallGap" w:sz="12" w:space="0" w:color="auto"/>
            </w:tcBorders>
          </w:tcPr>
          <w:p w14:paraId="05D897F0"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u w:val="single"/>
                <w:lang w:eastAsia="en-US"/>
              </w:rPr>
            </w:pPr>
            <w:r w:rsidRPr="00074286">
              <w:rPr>
                <w:rFonts w:eastAsia="Times New Roman" w:cs="Times New Roman"/>
                <w:color w:val="000000"/>
                <w:szCs w:val="28"/>
                <w:u w:val="single"/>
                <w:lang w:eastAsia="en-US"/>
              </w:rPr>
              <w:t>Tuần 3</w:t>
            </w:r>
          </w:p>
          <w:p w14:paraId="614985E3" w14:textId="536163C0"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eastAsia="en-US"/>
              </w:rPr>
            </w:pPr>
            <w:r w:rsidRPr="00074286">
              <w:rPr>
                <w:rFonts w:eastAsia="Times New Roman" w:cs="Times New Roman"/>
                <w:color w:val="000000"/>
                <w:szCs w:val="28"/>
                <w:lang w:eastAsia="en-US"/>
              </w:rPr>
              <w:t>Từ 2</w:t>
            </w:r>
            <w:r w:rsidR="00887ECD">
              <w:rPr>
                <w:rFonts w:eastAsia="Times New Roman" w:cs="Times New Roman"/>
                <w:color w:val="000000"/>
                <w:szCs w:val="28"/>
                <w:lang w:eastAsia="en-US"/>
              </w:rPr>
              <w:t>1</w:t>
            </w:r>
            <w:r w:rsidRPr="00074286">
              <w:rPr>
                <w:rFonts w:eastAsia="Times New Roman" w:cs="Times New Roman"/>
                <w:color w:val="000000"/>
                <w:szCs w:val="28"/>
                <w:lang w:eastAsia="en-US"/>
              </w:rPr>
              <w:t>/9-2</w:t>
            </w:r>
            <w:r w:rsidR="00887ECD">
              <w:rPr>
                <w:rFonts w:eastAsia="Times New Roman" w:cs="Times New Roman"/>
                <w:color w:val="000000"/>
                <w:szCs w:val="28"/>
                <w:lang w:eastAsia="en-US"/>
              </w:rPr>
              <w:t>5</w:t>
            </w:r>
            <w:r w:rsidRPr="00074286">
              <w:rPr>
                <w:rFonts w:eastAsia="Times New Roman" w:cs="Times New Roman"/>
                <w:color w:val="000000"/>
                <w:szCs w:val="28"/>
                <w:lang w:eastAsia="en-US"/>
              </w:rPr>
              <w:t>/9</w:t>
            </w:r>
          </w:p>
        </w:tc>
        <w:tc>
          <w:tcPr>
            <w:tcW w:w="5448" w:type="dxa"/>
            <w:tcBorders>
              <w:top w:val="thinThickSmallGap" w:sz="12" w:space="0" w:color="auto"/>
              <w:bottom w:val="thinThickSmallGap" w:sz="12" w:space="0" w:color="auto"/>
            </w:tcBorders>
          </w:tcPr>
          <w:p w14:paraId="5CA23C0A"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Thực hiện chương trình tuần 3</w:t>
            </w:r>
          </w:p>
          <w:p w14:paraId="56E63F05" w14:textId="76BFD7CF" w:rsidR="005842F2" w:rsidRDefault="00074286" w:rsidP="005842F2">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5842F2">
              <w:rPr>
                <w:rFonts w:eastAsia="Times New Roman" w:cs="Times New Roman"/>
                <w:color w:val="000000"/>
                <w:szCs w:val="28"/>
                <w:lang w:eastAsia="en-US"/>
              </w:rPr>
              <w:t>Kiểm tra HSSS, nề nếp các lớp</w:t>
            </w:r>
          </w:p>
          <w:p w14:paraId="49B1870F" w14:textId="3320774C" w:rsidR="005842F2" w:rsidRPr="00074286" w:rsidRDefault="005842F2" w:rsidP="005842F2">
            <w:pPr>
              <w:tabs>
                <w:tab w:val="left" w:pos="180"/>
                <w:tab w:val="right" w:leader="dot" w:pos="9000"/>
              </w:tabs>
              <w:spacing w:line="276" w:lineRule="auto"/>
              <w:jc w:val="both"/>
              <w:rPr>
                <w:rFonts w:eastAsia="Times New Roman" w:cs="Times New Roman"/>
                <w:iCs/>
                <w:color w:val="000000"/>
                <w:szCs w:val="28"/>
                <w:lang w:eastAsia="en-US"/>
              </w:rPr>
            </w:pPr>
            <w:r>
              <w:rPr>
                <w:rFonts w:eastAsia="Times New Roman" w:cs="Times New Roman"/>
                <w:color w:val="000000"/>
                <w:szCs w:val="28"/>
                <w:lang w:eastAsia="en-US"/>
              </w:rPr>
              <w:t>- Tổ chức các hoạt động Vui tết Trung thu cho hs.</w:t>
            </w:r>
          </w:p>
          <w:p w14:paraId="30445A98" w14:textId="043D6875" w:rsidR="00074286" w:rsidRPr="00074286" w:rsidRDefault="00074286" w:rsidP="00074286">
            <w:pPr>
              <w:tabs>
                <w:tab w:val="left" w:pos="180"/>
                <w:tab w:val="right" w:leader="dot" w:pos="9000"/>
              </w:tabs>
              <w:spacing w:line="276" w:lineRule="auto"/>
              <w:jc w:val="both"/>
              <w:rPr>
                <w:rFonts w:eastAsia="Times New Roman" w:cs="Times New Roman"/>
                <w:iCs/>
                <w:color w:val="000000"/>
                <w:szCs w:val="28"/>
                <w:lang w:eastAsia="en-US"/>
              </w:rPr>
            </w:pPr>
          </w:p>
        </w:tc>
        <w:tc>
          <w:tcPr>
            <w:tcW w:w="3018" w:type="dxa"/>
            <w:tcBorders>
              <w:top w:val="thinThickSmallGap" w:sz="12" w:space="0" w:color="auto"/>
              <w:bottom w:val="thinThickSmallGap" w:sz="12" w:space="0" w:color="auto"/>
            </w:tcBorders>
          </w:tcPr>
          <w:p w14:paraId="4954541B" w14:textId="2247486C"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GV </w:t>
            </w:r>
            <w:r w:rsidR="00324AF3">
              <w:rPr>
                <w:rFonts w:eastAsia="Times New Roman" w:cs="Times New Roman"/>
                <w:color w:val="000000"/>
                <w:szCs w:val="28"/>
                <w:lang w:eastAsia="en-US"/>
              </w:rPr>
              <w:t>trong phòng</w:t>
            </w:r>
            <w:r w:rsidRPr="00074286">
              <w:rPr>
                <w:rFonts w:eastAsia="Times New Roman" w:cs="Times New Roman"/>
                <w:color w:val="000000"/>
                <w:szCs w:val="28"/>
                <w:lang w:eastAsia="en-US"/>
              </w:rPr>
              <w:t xml:space="preserve"> </w:t>
            </w:r>
          </w:p>
          <w:p w14:paraId="432B7650" w14:textId="43806023"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324AF3">
              <w:rPr>
                <w:rFonts w:eastAsia="Times New Roman" w:cs="Times New Roman"/>
                <w:color w:val="000000"/>
                <w:szCs w:val="28"/>
                <w:lang w:eastAsia="en-US"/>
              </w:rPr>
              <w:t>Trưởng phòng</w:t>
            </w:r>
          </w:p>
          <w:p w14:paraId="19C2EE43" w14:textId="390A8265" w:rsidR="00074286" w:rsidRPr="00074286" w:rsidRDefault="00324AF3" w:rsidP="00074286">
            <w:pPr>
              <w:tabs>
                <w:tab w:val="left" w:pos="180"/>
                <w:tab w:val="right" w:leader="dot" w:pos="9000"/>
              </w:tabs>
              <w:spacing w:line="276" w:lineRule="auto"/>
              <w:jc w:val="both"/>
              <w:rPr>
                <w:rFonts w:eastAsia="Times New Roman" w:cs="Times New Roman"/>
                <w:color w:val="000000"/>
                <w:szCs w:val="28"/>
                <w:lang w:eastAsia="en-US"/>
              </w:rPr>
            </w:pPr>
            <w:r>
              <w:rPr>
                <w:rFonts w:eastAsia="Times New Roman" w:cs="Times New Roman"/>
                <w:color w:val="000000"/>
                <w:szCs w:val="28"/>
                <w:lang w:eastAsia="en-US"/>
              </w:rPr>
              <w:t>- GV trong phòng</w:t>
            </w:r>
          </w:p>
        </w:tc>
      </w:tr>
      <w:tr w:rsidR="00074286" w:rsidRPr="00074286" w14:paraId="276C88AE" w14:textId="77777777" w:rsidTr="00022390">
        <w:tc>
          <w:tcPr>
            <w:tcW w:w="1458" w:type="dxa"/>
            <w:tcBorders>
              <w:top w:val="thinThickSmallGap" w:sz="12" w:space="0" w:color="auto"/>
            </w:tcBorders>
          </w:tcPr>
          <w:p w14:paraId="0B088A87" w14:textId="77777777"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u w:val="single"/>
                <w:lang w:eastAsia="en-US"/>
              </w:rPr>
            </w:pPr>
            <w:r w:rsidRPr="00074286">
              <w:rPr>
                <w:rFonts w:eastAsia="Times New Roman" w:cs="Times New Roman"/>
                <w:color w:val="000000"/>
                <w:szCs w:val="28"/>
                <w:u w:val="single"/>
                <w:lang w:eastAsia="en-US"/>
              </w:rPr>
              <w:t>Tuần 4</w:t>
            </w:r>
          </w:p>
          <w:p w14:paraId="61B71DDB" w14:textId="23F69C34" w:rsidR="00074286" w:rsidRPr="00074286" w:rsidRDefault="00074286"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eastAsia="en-US"/>
              </w:rPr>
            </w:pPr>
            <w:r w:rsidRPr="00074286">
              <w:rPr>
                <w:rFonts w:eastAsia="Times New Roman" w:cs="Times New Roman"/>
                <w:color w:val="000000"/>
                <w:szCs w:val="28"/>
                <w:lang w:eastAsia="en-US"/>
              </w:rPr>
              <w:t>Từ 2</w:t>
            </w:r>
            <w:r w:rsidR="00324AF3">
              <w:rPr>
                <w:rFonts w:eastAsia="Times New Roman" w:cs="Times New Roman"/>
                <w:color w:val="000000"/>
                <w:szCs w:val="28"/>
                <w:lang w:eastAsia="en-US"/>
              </w:rPr>
              <w:t>8</w:t>
            </w:r>
            <w:r w:rsidRPr="00074286">
              <w:rPr>
                <w:rFonts w:eastAsia="Times New Roman" w:cs="Times New Roman"/>
                <w:color w:val="000000"/>
                <w:szCs w:val="28"/>
                <w:lang w:eastAsia="en-US"/>
              </w:rPr>
              <w:t>/9</w:t>
            </w:r>
          </w:p>
          <w:p w14:paraId="490138F8" w14:textId="2F5A9AD2" w:rsidR="00074286" w:rsidRPr="00074286" w:rsidRDefault="00324AF3" w:rsidP="00074286">
            <w:pPr>
              <w:tabs>
                <w:tab w:val="left" w:pos="180"/>
                <w:tab w:val="right" w:leader="dot" w:pos="5040"/>
                <w:tab w:val="right" w:leader="dot" w:pos="9000"/>
              </w:tabs>
              <w:spacing w:before="120" w:after="120" w:line="276" w:lineRule="auto"/>
              <w:jc w:val="center"/>
              <w:rPr>
                <w:rFonts w:eastAsia="Times New Roman" w:cs="Times New Roman"/>
                <w:color w:val="000000"/>
                <w:szCs w:val="28"/>
                <w:lang w:val="vi-VN" w:eastAsia="en-US"/>
              </w:rPr>
            </w:pPr>
            <w:r>
              <w:rPr>
                <w:rFonts w:eastAsia="Times New Roman" w:cs="Times New Roman"/>
                <w:color w:val="000000"/>
                <w:szCs w:val="28"/>
                <w:lang w:eastAsia="en-US"/>
              </w:rPr>
              <w:t>2</w:t>
            </w:r>
            <w:r w:rsidR="00074286" w:rsidRPr="00074286">
              <w:rPr>
                <w:rFonts w:eastAsia="Times New Roman" w:cs="Times New Roman"/>
                <w:color w:val="000000"/>
                <w:szCs w:val="28"/>
                <w:lang w:eastAsia="en-US"/>
              </w:rPr>
              <w:t>/10</w:t>
            </w:r>
          </w:p>
        </w:tc>
        <w:tc>
          <w:tcPr>
            <w:tcW w:w="5448" w:type="dxa"/>
            <w:tcBorders>
              <w:top w:val="thinThickSmallGap" w:sz="12" w:space="0" w:color="auto"/>
            </w:tcBorders>
          </w:tcPr>
          <w:p w14:paraId="4EF356D6"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val="vi-VN" w:eastAsia="en-US"/>
              </w:rPr>
            </w:pPr>
            <w:r w:rsidRPr="00074286">
              <w:rPr>
                <w:rFonts w:eastAsia="Times New Roman" w:cs="Times New Roman"/>
                <w:color w:val="000000"/>
                <w:szCs w:val="28"/>
                <w:lang w:val="vi-VN" w:eastAsia="en-US"/>
              </w:rPr>
              <w:t xml:space="preserve">- Thực hiện chương trình tuần 4 </w:t>
            </w:r>
          </w:p>
          <w:p w14:paraId="19A650BB" w14:textId="0BBCFB39"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val="vi-VN" w:eastAsia="en-US"/>
              </w:rPr>
              <w:t xml:space="preserve">- Góp ý Dự thảo báo cáo, Dự thảo Quy chế </w:t>
            </w:r>
            <w:r w:rsidR="00B2267E">
              <w:rPr>
                <w:rFonts w:eastAsia="Times New Roman" w:cs="Times New Roman"/>
                <w:color w:val="000000"/>
                <w:szCs w:val="28"/>
                <w:lang w:eastAsia="en-US"/>
              </w:rPr>
              <w:t>làm việc, quy chế chuyên môn</w:t>
            </w:r>
            <w:r w:rsidRPr="00074286">
              <w:rPr>
                <w:rFonts w:eastAsia="Times New Roman" w:cs="Times New Roman"/>
                <w:color w:val="000000"/>
                <w:szCs w:val="28"/>
                <w:lang w:val="vi-VN" w:eastAsia="en-US"/>
              </w:rPr>
              <w:t xml:space="preserve"> và Dự thảo Quy chế chi tiêu nội bộ của </w:t>
            </w:r>
            <w:r w:rsidR="00B2267E">
              <w:rPr>
                <w:rFonts w:eastAsia="Times New Roman" w:cs="Times New Roman"/>
                <w:color w:val="000000"/>
                <w:szCs w:val="28"/>
                <w:lang w:eastAsia="en-US"/>
              </w:rPr>
              <w:t>Trung tâm.</w:t>
            </w:r>
          </w:p>
          <w:p w14:paraId="1C73CFA2" w14:textId="7906F712"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val="vi-VN" w:eastAsia="en-US"/>
              </w:rPr>
              <w:t xml:space="preserve">- </w:t>
            </w:r>
            <w:r w:rsidR="00B2267E">
              <w:rPr>
                <w:rFonts w:eastAsia="Times New Roman" w:cs="Times New Roman"/>
                <w:color w:val="000000"/>
                <w:szCs w:val="28"/>
                <w:lang w:eastAsia="en-US"/>
              </w:rPr>
              <w:t>Hoàn thành xếp loại viên chức tháng 9.</w:t>
            </w:r>
          </w:p>
        </w:tc>
        <w:tc>
          <w:tcPr>
            <w:tcW w:w="3018" w:type="dxa"/>
            <w:tcBorders>
              <w:top w:val="thinThickSmallGap" w:sz="12" w:space="0" w:color="auto"/>
            </w:tcBorders>
          </w:tcPr>
          <w:p w14:paraId="21F12816" w14:textId="70125122"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val="vi-VN" w:eastAsia="en-US"/>
              </w:rPr>
              <w:t>- GV t</w:t>
            </w:r>
            <w:r w:rsidR="00324AF3">
              <w:rPr>
                <w:rFonts w:eastAsia="Times New Roman" w:cs="Times New Roman"/>
                <w:color w:val="000000"/>
                <w:szCs w:val="28"/>
                <w:lang w:eastAsia="en-US"/>
              </w:rPr>
              <w:t>rong phòng</w:t>
            </w:r>
          </w:p>
          <w:p w14:paraId="43FC3872" w14:textId="7C7DBEDC" w:rsidR="00074286" w:rsidRPr="00074286" w:rsidRDefault="00074286" w:rsidP="00B2267E">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val="vi-VN" w:eastAsia="en-US"/>
              </w:rPr>
              <w:t xml:space="preserve">- </w:t>
            </w:r>
            <w:r w:rsidR="00B2267E" w:rsidRPr="00074286">
              <w:rPr>
                <w:rFonts w:eastAsia="Times New Roman" w:cs="Times New Roman"/>
                <w:color w:val="000000"/>
                <w:szCs w:val="28"/>
                <w:lang w:val="vi-VN" w:eastAsia="en-US"/>
              </w:rPr>
              <w:t>GV t</w:t>
            </w:r>
            <w:r w:rsidR="00B2267E">
              <w:rPr>
                <w:rFonts w:eastAsia="Times New Roman" w:cs="Times New Roman"/>
                <w:color w:val="000000"/>
                <w:szCs w:val="28"/>
                <w:lang w:eastAsia="en-US"/>
              </w:rPr>
              <w:t>rong phòng</w:t>
            </w:r>
          </w:p>
          <w:p w14:paraId="3E0E5052" w14:textId="77777777"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p>
          <w:p w14:paraId="5F16DD04" w14:textId="77777777" w:rsidR="00EB3027" w:rsidRDefault="00EB3027" w:rsidP="00074286">
            <w:pPr>
              <w:tabs>
                <w:tab w:val="left" w:pos="180"/>
                <w:tab w:val="right" w:leader="dot" w:pos="9000"/>
              </w:tabs>
              <w:spacing w:line="276" w:lineRule="auto"/>
              <w:jc w:val="both"/>
              <w:rPr>
                <w:rFonts w:eastAsia="Times New Roman" w:cs="Times New Roman"/>
                <w:color w:val="000000"/>
                <w:szCs w:val="28"/>
                <w:lang w:eastAsia="en-US"/>
              </w:rPr>
            </w:pPr>
          </w:p>
          <w:p w14:paraId="462C2AA3" w14:textId="4C233F9C" w:rsidR="00074286" w:rsidRPr="00074286" w:rsidRDefault="00074286" w:rsidP="00074286">
            <w:pPr>
              <w:tabs>
                <w:tab w:val="left" w:pos="180"/>
                <w:tab w:val="right" w:leader="dot" w:pos="9000"/>
              </w:tabs>
              <w:spacing w:line="276" w:lineRule="auto"/>
              <w:jc w:val="both"/>
              <w:rPr>
                <w:rFonts w:eastAsia="Times New Roman" w:cs="Times New Roman"/>
                <w:color w:val="000000"/>
                <w:szCs w:val="28"/>
                <w:lang w:eastAsia="en-US"/>
              </w:rPr>
            </w:pPr>
            <w:r w:rsidRPr="00074286">
              <w:rPr>
                <w:rFonts w:eastAsia="Times New Roman" w:cs="Times New Roman"/>
                <w:color w:val="000000"/>
                <w:szCs w:val="28"/>
                <w:lang w:eastAsia="en-US"/>
              </w:rPr>
              <w:t xml:space="preserve">- </w:t>
            </w:r>
            <w:r w:rsidR="00EB3027">
              <w:rPr>
                <w:rFonts w:eastAsia="Times New Roman" w:cs="Times New Roman"/>
                <w:color w:val="000000"/>
                <w:szCs w:val="28"/>
                <w:lang w:eastAsia="en-US"/>
              </w:rPr>
              <w:t>Trưởng phòng và GV toàn phòng.</w:t>
            </w:r>
          </w:p>
        </w:tc>
      </w:tr>
    </w:tbl>
    <w:p w14:paraId="09C45068" w14:textId="77777777" w:rsidR="00074286" w:rsidRPr="00074286" w:rsidRDefault="00074286" w:rsidP="00074286">
      <w:pPr>
        <w:spacing w:before="60" w:after="60"/>
        <w:ind w:firstLine="720"/>
        <w:rPr>
          <w:rFonts w:eastAsia="Times New Roman" w:cs="Times New Roman"/>
          <w:b/>
          <w:color w:val="000000"/>
          <w:szCs w:val="28"/>
          <w:lang w:val="vi-VN" w:eastAsia="en-US"/>
        </w:rPr>
      </w:pPr>
    </w:p>
    <w:bookmarkEnd w:id="0"/>
    <w:bookmarkEnd w:id="1"/>
    <w:p w14:paraId="4B4D6D6A" w14:textId="77777777" w:rsidR="00074286" w:rsidRPr="00074286" w:rsidRDefault="00074286" w:rsidP="00074286">
      <w:pPr>
        <w:spacing w:before="60" w:after="60"/>
        <w:rPr>
          <w:rFonts w:eastAsia="Times New Roman" w:cs="Times New Roman"/>
          <w:bCs/>
          <w:iCs/>
          <w:color w:val="000000"/>
          <w:szCs w:val="28"/>
          <w:lang w:val="vi-VN" w:eastAsia="en-US"/>
        </w:rPr>
      </w:pPr>
    </w:p>
    <w:p w14:paraId="746B47DB" w14:textId="77777777" w:rsidR="00074286" w:rsidRPr="00074286" w:rsidRDefault="00074286" w:rsidP="00074286">
      <w:pPr>
        <w:spacing w:before="120" w:after="120"/>
        <w:rPr>
          <w:rFonts w:eastAsia="Times New Roman" w:cs="Times New Roman"/>
          <w:color w:val="000000"/>
          <w:szCs w:val="28"/>
          <w:lang w:val="vi-VN" w:eastAsia="en-US"/>
        </w:rPr>
      </w:pPr>
    </w:p>
    <w:p w14:paraId="52B0A048" w14:textId="77777777" w:rsidR="00074286" w:rsidRPr="00074286" w:rsidRDefault="00074286" w:rsidP="00074286">
      <w:pPr>
        <w:spacing w:before="120" w:after="120"/>
        <w:rPr>
          <w:rFonts w:eastAsia="Times New Roman" w:cs="Times New Roman"/>
          <w:color w:val="000000"/>
          <w:szCs w:val="28"/>
          <w:lang w:val="vi-VN" w:eastAsia="en-US"/>
        </w:rPr>
      </w:pPr>
    </w:p>
    <w:sectPr w:rsidR="00074286" w:rsidRPr="00074286">
      <w:pgSz w:w="11906" w:h="16838"/>
      <w:pgMar w:top="1134" w:right="1134" w:bottom="1134" w:left="1701"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16cid:durableId="1275134935">
    <w:abstractNumId w:val="9"/>
  </w:num>
  <w:num w:numId="2" w16cid:durableId="1487555013">
    <w:abstractNumId w:val="7"/>
  </w:num>
  <w:num w:numId="3" w16cid:durableId="1284727206">
    <w:abstractNumId w:val="6"/>
  </w:num>
  <w:num w:numId="4" w16cid:durableId="624701482">
    <w:abstractNumId w:val="5"/>
  </w:num>
  <w:num w:numId="5" w16cid:durableId="42992214">
    <w:abstractNumId w:val="4"/>
  </w:num>
  <w:num w:numId="6" w16cid:durableId="251277670">
    <w:abstractNumId w:val="8"/>
  </w:num>
  <w:num w:numId="7" w16cid:durableId="339163673">
    <w:abstractNumId w:val="3"/>
  </w:num>
  <w:num w:numId="8" w16cid:durableId="664288828">
    <w:abstractNumId w:val="2"/>
  </w:num>
  <w:num w:numId="9" w16cid:durableId="1674215065">
    <w:abstractNumId w:val="1"/>
  </w:num>
  <w:num w:numId="10" w16cid:durableId="107362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5C"/>
    <w:rsid w:val="00050A31"/>
    <w:rsid w:val="000716D2"/>
    <w:rsid w:val="00071AAB"/>
    <w:rsid w:val="00074286"/>
    <w:rsid w:val="000B76C4"/>
    <w:rsid w:val="000C5610"/>
    <w:rsid w:val="000E6552"/>
    <w:rsid w:val="000F3A4F"/>
    <w:rsid w:val="000F59AC"/>
    <w:rsid w:val="001364FE"/>
    <w:rsid w:val="001368DD"/>
    <w:rsid w:val="00147DB3"/>
    <w:rsid w:val="001518A5"/>
    <w:rsid w:val="00170095"/>
    <w:rsid w:val="00170E4F"/>
    <w:rsid w:val="001743F4"/>
    <w:rsid w:val="001875A1"/>
    <w:rsid w:val="00187C33"/>
    <w:rsid w:val="001936B7"/>
    <w:rsid w:val="00196AB1"/>
    <w:rsid w:val="001A31CA"/>
    <w:rsid w:val="001A3EC4"/>
    <w:rsid w:val="00201333"/>
    <w:rsid w:val="00210FA7"/>
    <w:rsid w:val="00216417"/>
    <w:rsid w:val="0026631D"/>
    <w:rsid w:val="002C2F53"/>
    <w:rsid w:val="00324AF3"/>
    <w:rsid w:val="0033518C"/>
    <w:rsid w:val="003437C2"/>
    <w:rsid w:val="00345E6F"/>
    <w:rsid w:val="003758E7"/>
    <w:rsid w:val="00377186"/>
    <w:rsid w:val="003A1C03"/>
    <w:rsid w:val="003B02C3"/>
    <w:rsid w:val="00414627"/>
    <w:rsid w:val="00425D63"/>
    <w:rsid w:val="004643D8"/>
    <w:rsid w:val="00497C24"/>
    <w:rsid w:val="004C4C71"/>
    <w:rsid w:val="004C7BA5"/>
    <w:rsid w:val="004E7628"/>
    <w:rsid w:val="004F48F2"/>
    <w:rsid w:val="005149B1"/>
    <w:rsid w:val="005647F2"/>
    <w:rsid w:val="005662D1"/>
    <w:rsid w:val="00573A09"/>
    <w:rsid w:val="005842F2"/>
    <w:rsid w:val="00586898"/>
    <w:rsid w:val="005A4526"/>
    <w:rsid w:val="005C1B16"/>
    <w:rsid w:val="005E53D0"/>
    <w:rsid w:val="006002EB"/>
    <w:rsid w:val="006128EF"/>
    <w:rsid w:val="00614DCC"/>
    <w:rsid w:val="006264B4"/>
    <w:rsid w:val="00643033"/>
    <w:rsid w:val="00644CC3"/>
    <w:rsid w:val="00661468"/>
    <w:rsid w:val="006649F0"/>
    <w:rsid w:val="0067245D"/>
    <w:rsid w:val="0068470E"/>
    <w:rsid w:val="00695DCD"/>
    <w:rsid w:val="006A05CC"/>
    <w:rsid w:val="006A296F"/>
    <w:rsid w:val="006A35A7"/>
    <w:rsid w:val="007023A5"/>
    <w:rsid w:val="007152D7"/>
    <w:rsid w:val="00746C14"/>
    <w:rsid w:val="007C2C59"/>
    <w:rsid w:val="00801F23"/>
    <w:rsid w:val="00837632"/>
    <w:rsid w:val="0085640F"/>
    <w:rsid w:val="008567AA"/>
    <w:rsid w:val="00873D95"/>
    <w:rsid w:val="00887ECD"/>
    <w:rsid w:val="00892712"/>
    <w:rsid w:val="008A680A"/>
    <w:rsid w:val="008B0BB0"/>
    <w:rsid w:val="008D61BF"/>
    <w:rsid w:val="008E6C4B"/>
    <w:rsid w:val="008F18C0"/>
    <w:rsid w:val="00907648"/>
    <w:rsid w:val="00930FDE"/>
    <w:rsid w:val="009418B8"/>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267E"/>
    <w:rsid w:val="00B24CF4"/>
    <w:rsid w:val="00B26993"/>
    <w:rsid w:val="00B30806"/>
    <w:rsid w:val="00B40095"/>
    <w:rsid w:val="00B4570C"/>
    <w:rsid w:val="00B5208C"/>
    <w:rsid w:val="00B608E6"/>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0066A"/>
    <w:rsid w:val="00E64C21"/>
    <w:rsid w:val="00E7625E"/>
    <w:rsid w:val="00EB3027"/>
    <w:rsid w:val="00EC24C6"/>
    <w:rsid w:val="00ED7A73"/>
    <w:rsid w:val="00EF2933"/>
    <w:rsid w:val="00F05146"/>
    <w:rsid w:val="00F1115D"/>
    <w:rsid w:val="00F3513C"/>
    <w:rsid w:val="00F465C5"/>
    <w:rsid w:val="00F5180D"/>
    <w:rsid w:val="00F51B21"/>
    <w:rsid w:val="00F51D87"/>
    <w:rsid w:val="00F8455C"/>
    <w:rsid w:val="0CDF7B79"/>
    <w:rsid w:val="119D4297"/>
    <w:rsid w:val="34192C46"/>
    <w:rsid w:val="43CA1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013E5"/>
  <w15:docId w15:val="{1E994F16-981E-454C-A22D-89170A24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vi-VN" w:eastAsia="vi-VN" w:bidi="ar-SA"/>
      </w:rPr>
    </w:rPrDefault>
    <w:pPrDefault/>
  </w:docDefaults>
  <w:latentStyles w:defLockedState="0" w:defUIPriority="0" w:defSemiHidden="0" w:defUnhideWhenUsed="0" w:defQFormat="1"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qFormat="0"/>
    <w:lsdException w:name="toc 3" w:qFormat="0"/>
    <w:lsdException w:name="toc 4" w:qFormat="0"/>
    <w:lsdException w:name="toc 5" w:qFormat="0"/>
    <w:lsdException w:name="toc 6" w:qFormat="0"/>
    <w:lsdException w:name="toc 7" w:qFormat="0"/>
    <w:lsdException w:name="toc 8" w:qFormat="0"/>
    <w:lsdException w:name="toc 9" w:qFormat="0"/>
    <w:lsdException w:name="Normal Indent" w:qFormat="0"/>
    <w:lsdException w:name="caption" w:semiHidden="1" w:unhideWhenUsed="1"/>
    <w:lsdException w:name="table of figures" w:qFormat="0"/>
    <w:lsdException w:name="table of authorities" w:qFormat="0"/>
    <w:lsdException w:name="macro" w:qFormat="0"/>
    <w:lsdException w:name="toa heading" w:qFormat="0"/>
    <w:lsdException w:name="List Bullet" w:qFormat="0"/>
    <w:lsdException w:name="List Number" w:qFormat="0"/>
    <w:lsdException w:name="List 5" w:qFormat="0"/>
    <w:lsdException w:name="List Bullet 3" w:qFormat="0"/>
    <w:lsdException w:name="List Bullet 4" w:qFormat="0"/>
    <w:lsdException w:name="List Bullet 5" w:qFormat="0"/>
    <w:lsdException w:name="List Number 2" w:qFormat="0"/>
    <w:lsdException w:name="List Number 3" w:qFormat="0"/>
    <w:lsdException w:name="List Number 5" w:qFormat="0"/>
    <w:lsdException w:name="Signature" w:qFormat="0"/>
    <w:lsdException w:name="Default Paragraph Font" w:semiHidden="1"/>
    <w:lsdException w:name="List Continue" w:qFormat="0"/>
    <w:lsdException w:name="List Continue 2" w:qFormat="0"/>
    <w:lsdException w:name="List Continue 4" w:qFormat="0"/>
    <w:lsdException w:name="Message Header" w:qFormat="0"/>
    <w:lsdException w:name="Note Heading" w:qFormat="0"/>
    <w:lsdException w:name="HTML Top of Form" w:semiHidden="1" w:uiPriority="99" w:unhideWhenUsed="1" w:qFormat="0"/>
    <w:lsdException w:name="HTML Bottom of Form" w:semiHidden="1" w:uiPriority="99" w:unhideWhenUsed="1" w:qFormat="0"/>
    <w:lsdException w:name="Normal (Web)" w:qFormat="0"/>
    <w:lsdException w:name="HTML Code"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lsdException w:name="Table Colorful 1" w:semiHidden="1" w:unhideWhenUsed="1" w:qFormat="0"/>
    <w:lsdException w:name="Table Colorful 2" w:semiHidden="1" w:unhideWhenUsed="1" w:qFormat="0"/>
    <w:lsdException w:name="Table Colorful 3" w:semiHidden="1" w:unhideWhenUsed="1"/>
    <w:lsdException w:name="Table Columns 1" w:semiHidden="1" w:unhideWhenUsed="1" w:qFormat="0"/>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lsdException w:name="Table Elegant" w:semiHidden="1" w:unhideWhenUsed="1"/>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Table Theme" w:semiHidden="1" w:unhideWhenUsed="1" w:qFormat="0"/>
    <w:lsdException w:name="Placeholder Text" w:semiHidden="1" w:uiPriority="99" w:unhideWhenUsed="1" w:qFormat="0"/>
    <w:lsdException w:name="No Spacing" w:semiHidden="1" w:uiPriority="99" w:unhideWhenUsed="1" w:qFormat="0"/>
    <w:lsdException w:name="Light Shading" w:uiPriority="60" w:qFormat="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rPr>
      <w:rFonts w:ascii="Times New Roman" w:hAnsi="Times New Roman"/>
      <w:sz w:val="28"/>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Cs w:val="28"/>
    </w:rPr>
  </w:style>
  <w:style w:type="paragraph" w:styleId="Heading5">
    <w:name w:val="heading 5"/>
    <w:basedOn w:val="Normal"/>
    <w:next w:val="Normal"/>
    <w:semiHidden/>
    <w:unhideWhenUsed/>
    <w:qFormat/>
    <w:pPr>
      <w:keepNext/>
      <w:keepLines/>
      <w:spacing w:before="280" w:after="290" w:line="376" w:lineRule="auto"/>
      <w:outlineLvl w:val="4"/>
    </w:pPr>
    <w:rPr>
      <w:b/>
      <w:bCs/>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ListContinue">
    <w:name w:val="List Continue"/>
    <w:basedOn w:val="Normal"/>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qFormat/>
    <w:pPr>
      <w:numPr>
        <w:numId w:val="9"/>
      </w:numPr>
    </w:pPr>
  </w:style>
  <w:style w:type="paragraph" w:styleId="ListNumber5">
    <w:name w:val="List Number 5"/>
    <w:basedOn w:val="Normal"/>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pPr>
      <w:ind w:leftChars="1400" w:left="2940"/>
    </w:pPr>
  </w:style>
  <w:style w:type="paragraph" w:styleId="TOC9">
    <w:name w:val="toc 9"/>
    <w:basedOn w:val="Normal"/>
    <w:next w:val="Normal"/>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Dung Hồ Thị Mỹ</cp:lastModifiedBy>
  <cp:revision>5</cp:revision>
  <dcterms:created xsi:type="dcterms:W3CDTF">2024-11-23T08:27:00Z</dcterms:created>
  <dcterms:modified xsi:type="dcterms:W3CDTF">2026-09-05T12:34:00Z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962D1FD99E1B47188D0E5805B0EE35F9_12</vt:lpwstr>
  </property>
  <property fmtid="{D5CDD505-2E9C-101B-9397-08002B2CF9AE}" pid="4" name="KSOTemplateDocerSaveRecord">
    <vt:lpwstr>eyJoZGlkIjoiMDg3MzJhOWJjNzhlMGI0MDljZjQ3ZGEyMDAxMDUzNjcifQ==</vt:lpwstr>
  </property>
</Properties>
</file>