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68CC5">
      <w:pPr>
        <w:pageBreakBefore/>
        <w:jc w:val="center"/>
        <w:rPr>
          <w:rFonts w:hint="default" w:ascii="Times New Roman" w:hAnsi="Times New Roman" w:cs="Times New Roman"/>
          <w:color w:val="EE0000"/>
        </w:rPr>
      </w:pPr>
      <w:bookmarkStart w:id="0" w:name="_Hlk238719367"/>
      <w:r>
        <w:rPr>
          <w:b/>
          <w:color w:val="EE0000"/>
          <w:sz w:val="38"/>
        </w:rPr>
        <w:t>T</w:t>
      </w:r>
      <w:r>
        <w:rPr>
          <w:rFonts w:hint="default" w:ascii="Times New Roman" w:hAnsi="Times New Roman" w:cs="Times New Roman"/>
          <w:b/>
          <w:color w:val="EE0000"/>
          <w:sz w:val="38"/>
        </w:rPr>
        <w:t xml:space="preserve">HỜI KHOÁ BIỂU LỚP </w:t>
      </w:r>
      <w:r>
        <w:rPr>
          <w:rFonts w:hint="default" w:ascii="Times New Roman" w:hAnsi="Times New Roman" w:cs="Times New Roman"/>
          <w:b/>
          <w:color w:val="EE0000"/>
          <w:sz w:val="38"/>
          <w:lang w:val="en-US"/>
        </w:rPr>
        <w:t>2/1</w:t>
      </w:r>
      <w:r>
        <w:rPr>
          <w:rFonts w:hint="default" w:ascii="Times New Roman" w:hAnsi="Times New Roman" w:cs="Times New Roman"/>
          <w:b/>
          <w:color w:val="EE0000"/>
          <w:sz w:val="38"/>
        </w:rPr>
        <w:t xml:space="preserve"> (2026 - 2027) </w:t>
      </w:r>
    </w:p>
    <w:p w14:paraId="27F2EA34">
      <w:pPr>
        <w:jc w:val="center"/>
        <w:rPr>
          <w:rFonts w:hint="default" w:ascii="Times New Roman" w:hAnsi="Times New Roman" w:cs="Times New Roman"/>
          <w:b/>
          <w:color w:val="EE0000"/>
          <w:sz w:val="34"/>
          <w:lang w:val="en-US"/>
        </w:rPr>
      </w:pPr>
      <w:r>
        <w:rPr>
          <w:rFonts w:hint="default" w:ascii="Times New Roman" w:hAnsi="Times New Roman" w:cs="Times New Roman"/>
          <w:b/>
          <w:color w:val="EE0000"/>
          <w:sz w:val="34"/>
        </w:rPr>
        <w:t xml:space="preserve">GVCN: </w:t>
      </w:r>
      <w:r>
        <w:rPr>
          <w:rFonts w:hint="default" w:ascii="Times New Roman" w:hAnsi="Times New Roman" w:cs="Times New Roman"/>
          <w:b/>
          <w:color w:val="EE0000"/>
          <w:sz w:val="34"/>
          <w:lang w:val="en-US"/>
        </w:rPr>
        <w:t>Nguyễn Thị Hoài Thu</w:t>
      </w:r>
    </w:p>
    <w:tbl>
      <w:tblPr>
        <w:tblStyle w:val="12"/>
        <w:tblW w:w="955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091"/>
        <w:gridCol w:w="3707"/>
        <w:gridCol w:w="3666"/>
      </w:tblGrid>
      <w:tr w14:paraId="5DC6D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F7D4357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THỨ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7CD3E22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TIẾT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E5FAC15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SÁNG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842D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CHIỀU</w:t>
            </w:r>
          </w:p>
        </w:tc>
      </w:tr>
      <w:tr w14:paraId="62F6F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9B5DCF4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2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6BED76F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D0FBFD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Sinh hoạt dưới cờ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014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</w:tc>
      </w:tr>
      <w:tr w14:paraId="4333F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722DCC5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BA87524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A933F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TNXH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A1B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</w:tc>
      </w:tr>
      <w:tr w14:paraId="73C88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183B42B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F83BE3C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4CDD382">
            <w:pPr>
              <w:spacing w:after="0" w:line="240" w:lineRule="auto"/>
              <w:ind w:left="33" w:left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Tiếng Việt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5CB2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ĐĐ(KNTPV)</w:t>
            </w:r>
          </w:p>
        </w:tc>
      </w:tr>
      <w:tr w14:paraId="0AD25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58E502D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069AA50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D4D91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Tiếng Việt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0F3D94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D3B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" w:hRule="atLeast"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4638B34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3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 w:val="0"/>
            <w:vAlign w:val="top"/>
          </w:tcPr>
          <w:p w14:paraId="49879AE9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76BD62B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TRÒ CHƠI VẬN ĐỘNG ( Sinh hoạt tại khu sinh hoạt cộng đồng )</w:t>
            </w:r>
          </w:p>
          <w:p w14:paraId="3A9E582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P.Hà, H.Thuý,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Thanh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, Y. Nhi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AD10D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</w:tc>
      </w:tr>
      <w:tr w14:paraId="4A2F3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" w:hRule="atLeast"/>
        </w:trPr>
        <w:tc>
          <w:tcPr>
            <w:tcW w:w="1086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566E7F9C">
            <w:pPr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0142F703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szCs w:val="24"/>
                <w:lang w:val="en-US" w:eastAsia="ar-SA" w:bidi="ar-SA"/>
              </w:rPr>
              <w:t>2</w:t>
            </w:r>
          </w:p>
        </w:tc>
        <w:tc>
          <w:tcPr>
            <w:tcW w:w="3707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A0CA7A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469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</w:tc>
      </w:tr>
      <w:tr w14:paraId="07D2B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591AEE4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46F337A7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lang w:val="en-US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09131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Tiếng Việt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0017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ĐĐ(KNTPV)</w:t>
            </w:r>
          </w:p>
        </w:tc>
      </w:tr>
      <w:tr w14:paraId="4D8A1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BB72926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06D968EC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lang w:val="en-US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40873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Tiếng Việt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4F8281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F8B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DC68629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4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9B4C04C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49CFD8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Thanh ( KNXH)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6431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TV(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Tập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viết)</w:t>
            </w:r>
          </w:p>
        </w:tc>
      </w:tr>
      <w:tr w14:paraId="30A87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7B569F0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BC3B239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7E9D78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Thanh ( KNXH)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8F43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TV(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Tập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viết)</w:t>
            </w:r>
          </w:p>
        </w:tc>
      </w:tr>
      <w:tr w14:paraId="13D13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0C81768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910800F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AF0136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M. Thuật (Lam)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C084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</w:tc>
      </w:tr>
      <w:tr w14:paraId="76A62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4BEF89B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17E402F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A9EFBC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M. Thuật (Lam)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AE76391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7DB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2B93645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5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 w:val="0"/>
            <w:vAlign w:val="top"/>
          </w:tcPr>
          <w:p w14:paraId="4675FBEE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47032A7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VẬN ĐỘNG THEO NHẠC ( Sinh hoạt tại khu sinh hoạt cộng đồng )</w:t>
            </w:r>
          </w:p>
          <w:p w14:paraId="55B79E0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P.Hà, Thuỷ, Khoa, Y. Nhi, Đông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D14531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GDTC (Khoa)</w:t>
            </w:r>
          </w:p>
        </w:tc>
      </w:tr>
      <w:tr w14:paraId="4EA90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" w:hRule="atLeast"/>
        </w:trPr>
        <w:tc>
          <w:tcPr>
            <w:tcW w:w="1086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60C32DDF">
            <w:pPr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FA31081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1E00B0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FBF961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GDTC (Khoa)</w:t>
            </w:r>
          </w:p>
        </w:tc>
      </w:tr>
      <w:tr w14:paraId="358B9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6CE288C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029B7AD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D9BA27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Âm nhạc (Hải)</w:t>
            </w: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F3557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GDTC (Khoa)</w:t>
            </w:r>
          </w:p>
        </w:tc>
      </w:tr>
      <w:tr w14:paraId="65303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BD22CA3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CD60612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F4193D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Âm nhạc (Hải)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D6B6B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D13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23923D3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6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9C2EE9D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A85FB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ĐĐ (Kỹ năng giao tiếp)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9B7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HĐTN</w:t>
            </w:r>
          </w:p>
        </w:tc>
      </w:tr>
      <w:tr w14:paraId="247D3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E93735E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6775C5D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CE31C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ĐĐ (Kỹ năng giao tiếp)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412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HĐTN</w:t>
            </w:r>
          </w:p>
        </w:tc>
      </w:tr>
      <w:tr w14:paraId="1F6F7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4D9C1BF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072E43C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6A2784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Tin (V. Dũng)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689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VS – SH lớp</w:t>
            </w:r>
          </w:p>
        </w:tc>
      </w:tr>
      <w:tr w14:paraId="11AEF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8C06E71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5AC920A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0A257B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Tin (V. Dũng)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4DC6CD">
            <w:pPr>
              <w:snapToGrid w:val="0"/>
              <w:rPr>
                <w:rFonts w:hint="default" w:ascii="Times New Roman" w:hAnsi="Times New Roman" w:cs="Times New Roman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C69C806">
      <w:pPr>
        <w:jc w:val="center"/>
        <w:rPr>
          <w:rFonts w:hint="default" w:ascii="Times New Roman" w:hAnsi="Times New Roman" w:cs="Times New Roman"/>
          <w:b/>
          <w:color w:val="EE0000"/>
          <w:sz w:val="34"/>
          <w:lang w:val="en-US"/>
        </w:rPr>
      </w:pPr>
    </w:p>
    <w:bookmarkEnd w:id="0"/>
    <w:p w14:paraId="35D76329">
      <w:pPr>
        <w:pageBreakBefore/>
        <w:jc w:val="center"/>
        <w:rPr>
          <w:rFonts w:hint="default" w:ascii="Times New Roman" w:hAnsi="Times New Roman" w:cs="Times New Roman"/>
          <w:color w:val="EE0000"/>
        </w:rPr>
      </w:pPr>
      <w:r>
        <w:rPr>
          <w:rFonts w:hint="default" w:ascii="Times New Roman" w:hAnsi="Times New Roman" w:cs="Times New Roman"/>
          <w:b/>
          <w:color w:val="EE0000"/>
          <w:sz w:val="38"/>
        </w:rPr>
        <w:t xml:space="preserve">THỜI KHOÁ BIỂU LỚP </w:t>
      </w:r>
      <w:r>
        <w:rPr>
          <w:rFonts w:hint="default" w:ascii="Times New Roman" w:hAnsi="Times New Roman" w:cs="Times New Roman"/>
          <w:b/>
          <w:color w:val="EE0000"/>
          <w:sz w:val="38"/>
          <w:lang w:val="en-US"/>
        </w:rPr>
        <w:t>3/1</w:t>
      </w:r>
      <w:r>
        <w:rPr>
          <w:rFonts w:hint="default" w:ascii="Times New Roman" w:hAnsi="Times New Roman" w:cs="Times New Roman"/>
          <w:b/>
          <w:color w:val="EE0000"/>
          <w:sz w:val="38"/>
        </w:rPr>
        <w:t xml:space="preserve"> (2026 - 2027) </w:t>
      </w:r>
    </w:p>
    <w:p w14:paraId="587B4570">
      <w:pPr>
        <w:jc w:val="center"/>
        <w:rPr>
          <w:rFonts w:hint="default" w:ascii="Times New Roman" w:hAnsi="Times New Roman" w:cs="Times New Roman"/>
          <w:color w:val="EE0000"/>
          <w:lang w:val="en-US"/>
        </w:rPr>
      </w:pPr>
      <w:r>
        <w:rPr>
          <w:rFonts w:hint="default" w:ascii="Times New Roman" w:hAnsi="Times New Roman" w:cs="Times New Roman"/>
          <w:color w:val="EE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85725</wp:posOffset>
                </wp:positionH>
                <wp:positionV relativeFrom="page">
                  <wp:posOffset>1503680</wp:posOffset>
                </wp:positionV>
                <wp:extent cx="6503035" cy="8865235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3035" cy="8865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12"/>
                              <w:tblW w:w="0" w:type="auto"/>
                              <w:tblInd w:w="108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086"/>
                              <w:gridCol w:w="1091"/>
                              <w:gridCol w:w="3707"/>
                              <w:gridCol w:w="3666"/>
                            </w:tblGrid>
                            <w:tr w14:paraId="7C06968F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108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1687DC0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6"/>
                                    </w:rPr>
                                    <w:t>THỨ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38843091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6"/>
                                    </w:rPr>
                                    <w:t>TIẾT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418A580C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6"/>
                                    </w:rPr>
                                    <w:t>SÁNG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4EB4B54B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i/>
                                      <w:sz w:val="36"/>
                                    </w:rPr>
                                    <w:t>CHIỀU</w:t>
                                  </w:r>
                                </w:p>
                              </w:tc>
                            </w:tr>
                            <w:tr w14:paraId="72B8050C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522E3ACD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6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3503569A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2A3B8800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Sinh hoạt dưới cờ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32138F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Toán</w:t>
                                  </w:r>
                                </w:p>
                              </w:tc>
                            </w:tr>
                            <w:tr w14:paraId="15465382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42FAC59A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5D4C7E89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5FE8BFBF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ĐĐ (Kỹ năng giao tiếp)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47FA26C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Toán</w:t>
                                  </w:r>
                                </w:p>
                              </w:tc>
                            </w:tr>
                            <w:tr w14:paraId="7B5EE6BB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439" w:hRule="atLeast"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2AA4A6D4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0AE3A8CE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38AAEEA0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155D5DF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TV(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Tập viết</w:t>
                                  </w: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14:paraId="7C0CC5EE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7D07E0F4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3B6560AE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5FFDF2A2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20FFDC36">
                                  <w:pPr>
                                    <w:snapToGrid w:val="0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14:paraId="10D4B257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26" w:hRule="atLeast"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18A3F5F6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6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auto" w:sz="4" w:space="0"/>
                                  </w:tcBorders>
                                  <w:noWrap w:val="0"/>
                                  <w:vAlign w:val="top"/>
                                </w:tcPr>
                                <w:p w14:paraId="2E77E3BD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vMerge w:val="restart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1CA5FF1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TRÒ CHƠI VẬN ĐỘNG ( Sinh hoạt tại khu sinh hoạt cộng đồng ) </w:t>
                                  </w:r>
                                </w:p>
                                <w:p w14:paraId="60F7FD37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P.Hà, H.Thuý, </w:t>
                                  </w: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Thanh</w:t>
                                  </w: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, Y. Nhi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auto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062B3BF0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M. Thuật (Lam)</w:t>
                                  </w:r>
                                </w:p>
                              </w:tc>
                            </w:tr>
                            <w:tr w14:paraId="4E8574DF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20" w:hRule="atLeast"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left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2E9A3EF2">
                                  <w:pPr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auto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shd w:val="clear" w:color="auto" w:fill="auto"/>
                                  <w:noWrap w:val="0"/>
                                  <w:vAlign w:val="top"/>
                                </w:tcPr>
                                <w:p w14:paraId="61D2CE09">
                                  <w:pPr>
                                    <w:jc w:val="center"/>
                                    <w:rPr>
                                      <w:rFonts w:hint="default" w:ascii="Times New Roman" w:hAnsi="Times New Roman" w:eastAsia="Times New Roman" w:cs="Times New Roman"/>
                                      <w:sz w:val="38"/>
                                      <w:szCs w:val="24"/>
                                      <w:lang w:val="en-US" w:eastAsia="ar-SA" w:bidi="ar-SA"/>
                                    </w:rPr>
                                  </w:pPr>
                                  <w:r>
                                    <w:rPr>
                                      <w:rFonts w:hint="default" w:cs="Times New Roman"/>
                                      <w:sz w:val="38"/>
                                      <w:szCs w:val="24"/>
                                      <w:lang w:val="en-US" w:eastAsia="ar-SA" w:bidi="ar-SA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vMerge w:val="continue"/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26476BA3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auto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30ED9BCA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M. Thuật (Lam)</w:t>
                                  </w:r>
                                </w:p>
                              </w:tc>
                            </w:tr>
                            <w:tr w14:paraId="69563494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264AB74E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shd w:val="clear" w:color="auto" w:fill="auto"/>
                                  <w:noWrap w:val="0"/>
                                  <w:vAlign w:val="top"/>
                                </w:tcPr>
                                <w:p w14:paraId="209546CD">
                                  <w:pPr>
                                    <w:jc w:val="center"/>
                                    <w:rPr>
                                      <w:rFonts w:ascii="Times New Roman" w:hAnsi="Times New Roman" w:eastAsia="Times New Roman" w:cs="Times New Roman"/>
                                      <w:sz w:val="38"/>
                                      <w:szCs w:val="24"/>
                                      <w:lang w:val="en-US" w:eastAsia="ar-SA" w:bidi="ar-SA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38"/>
                                      <w:lang w:val="en-US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443AB3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6F3B7F0E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M. Thuật (Lam)</w:t>
                                  </w:r>
                                </w:p>
                              </w:tc>
                            </w:tr>
                            <w:tr w14:paraId="33D3DFFB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09085926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shd w:val="clear" w:color="auto" w:fill="auto"/>
                                  <w:noWrap w:val="0"/>
                                  <w:vAlign w:val="top"/>
                                </w:tcPr>
                                <w:p w14:paraId="650F0400">
                                  <w:pPr>
                                    <w:jc w:val="center"/>
                                    <w:rPr>
                                      <w:rFonts w:ascii="Times New Roman" w:hAnsi="Times New Roman" w:eastAsia="Times New Roman" w:cs="Times New Roman"/>
                                      <w:sz w:val="38"/>
                                      <w:szCs w:val="24"/>
                                      <w:lang w:val="en-US" w:eastAsia="ar-SA" w:bidi="ar-SA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38"/>
                                      <w:lang w:val="en-US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2AFBCD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Tiếng Việt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1EF84E22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14:paraId="5EF13FAD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4A3A4957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6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7B84C537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4F84FF6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GDTC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( Hoàng Dũng)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713B7E40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TNXH</w:t>
                                  </w: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(Cẩm)</w:t>
                                  </w:r>
                                </w:p>
                              </w:tc>
                            </w:tr>
                            <w:tr w14:paraId="7B11C48B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02D6B61A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5C1C97F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2F3A020C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GDTC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( Hoàng Dũng)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3D5B6A2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Âm nhạc (Hải)</w:t>
                                  </w:r>
                                </w:p>
                              </w:tc>
                            </w:tr>
                            <w:tr w14:paraId="021B0C71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24A4E265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41E7CCDF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3E5AA95B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Ngoại ngữ ( Thanh)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7E66A5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Âm nhạc (Hải)</w:t>
                                  </w:r>
                                </w:p>
                              </w:tc>
                            </w:tr>
                            <w:tr w14:paraId="2FA6706A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79D124F6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716FE23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4B51B967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Ngoại ngữ ( Thanh)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79B2565B">
                                  <w:pPr>
                                    <w:snapToGrid w:val="0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14:paraId="2EBBBA7C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65" w:hRule="atLeast"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28C28353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6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auto" w:sz="4" w:space="0"/>
                                  </w:tcBorders>
                                  <w:noWrap w:val="0"/>
                                  <w:vAlign w:val="top"/>
                                </w:tcPr>
                                <w:p w14:paraId="28E6A68F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vMerge w:val="restart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0834BD8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VẬN ĐỘNG THEO NHẠC ( Sinh hoạt tại khu sinh hoạt cộng đồng )</w:t>
                                  </w:r>
                                </w:p>
                                <w:p w14:paraId="3325C96E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P.Hà, Thuỷ, Khoa, Y. Nhi, Đông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auto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0895573E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Tin (V. Dũng)</w:t>
                                  </w:r>
                                </w:p>
                              </w:tc>
                            </w:tr>
                            <w:tr w14:paraId="39F5566E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181" w:hRule="atLeast"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left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7989B308">
                                  <w:pPr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auto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600D97F5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vMerge w:val="continue"/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1C310C53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auto" w:sz="4" w:space="0"/>
                                    <w:left w:val="single" w:color="000000" w:sz="4" w:space="0"/>
                                    <w:bottom w:val="single" w:color="auto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23F68AF5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Tin (V. Dũng)</w:t>
                                  </w:r>
                                </w:p>
                              </w:tc>
                            </w:tr>
                            <w:tr w14:paraId="33FFE3FD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7F567241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3C3BFCE6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3513FD0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auto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64EEB93A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Tin (V. Dũng)</w:t>
                                  </w:r>
                                </w:p>
                              </w:tc>
                            </w:tr>
                            <w:tr w14:paraId="24557744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4B690B32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0341B8EA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1FA116E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Toán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3C8A5B4D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 w14:paraId="682A75D1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639342C4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6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2E132752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6D12A3DB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Múa (Trung)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3E33C0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HĐTN</w:t>
                                  </w:r>
                                </w:p>
                              </w:tc>
                            </w:tr>
                            <w:tr w14:paraId="29E52EDC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502CBE0D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3BC3195E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4DECA9DD">
                                  <w:pPr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Múa (Trung)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3B2CD76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HĐTN</w:t>
                                  </w:r>
                                </w:p>
                              </w:tc>
                            </w:tr>
                            <w:tr w14:paraId="38905A68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590CF2CD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756ABB19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6A26CA7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ĐĐ(KNTPV)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center"/>
                                </w:tcPr>
                                <w:p w14:paraId="2CB3D5D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VS – SH lớp</w:t>
                                  </w:r>
                                </w:p>
                              </w:tc>
                            </w:tr>
                            <w:tr w14:paraId="5A198A4A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continue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695C3A1B">
                                  <w:pPr>
                                    <w:snapToGrid w:val="0"/>
                                    <w:jc w:val="center"/>
                                    <w:rPr>
                                      <w:sz w:val="6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7BEE116A">
                                  <w:pPr>
                                    <w:jc w:val="center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z w:val="3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3AA7ED1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Times New Roman" w:cs="Times New Roman"/>
                                      <w:b w:val="0"/>
                                      <w:bCs w:val="0"/>
                                      <w:i w:val="0"/>
                                      <w:strike w:val="0"/>
                                      <w:dstrike w:val="0"/>
                                      <w:color w:val="000000" w:themeColor="text1"/>
                                      <w:sz w:val="28"/>
                                      <w:szCs w:val="28"/>
                                      <w:u w:val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TV(T.viết)</w:t>
                                  </w:r>
                                </w:p>
                              </w:tc>
                              <w:tc>
                                <w:tcPr>
                                  <w:tcW w:w="366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 w:val="0"/>
                                  <w:vAlign w:val="top"/>
                                </w:tcPr>
                                <w:p w14:paraId="7D0433EF">
                                  <w:pPr>
                                    <w:snapToGrid w:val="0"/>
                                    <w:rPr>
                                      <w:rFonts w:hint="default" w:ascii="Times New Roman" w:hAnsi="Times New Roman" w:cs="Times New Roman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D9F1A5">
                            <w: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75pt;margin-top:118.4pt;height:698.05pt;width:512.05pt;mso-position-horizontal-relative:margin;mso-position-vertical-relative:page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HtTKZ&#10;2QAAAAwBAAAPAAAAAAAAAAEAIAAAACIAAABkcnMvZG93bnJldi54bWxQSwECFAAUAAAACACHTuJA&#10;J+6VZq4BAACAAwAADgAAAAAAAAABACAAAAAoAQAAZHJzL2Uyb0RvYy54bWxQSwUGAAAAAAYABgBZ&#10;AQAAS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12"/>
                        <w:tblW w:w="0" w:type="auto"/>
                        <w:tblInd w:w="108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086"/>
                        <w:gridCol w:w="1091"/>
                        <w:gridCol w:w="3707"/>
                        <w:gridCol w:w="3666"/>
                      </w:tblGrid>
                      <w:tr w14:paraId="7C06968F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108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1687DC00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</w:rPr>
                            </w:pPr>
                            <w:r>
                              <w:rPr>
                                <w:b/>
                                <w:i/>
                                <w:sz w:val="36"/>
                              </w:rPr>
                              <w:t>THỨ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38843091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</w:rPr>
                            </w:pPr>
                            <w:r>
                              <w:rPr>
                                <w:b/>
                                <w:i/>
                                <w:sz w:val="36"/>
                              </w:rPr>
                              <w:t>TIẾT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418A580C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</w:rPr>
                            </w:pPr>
                            <w:r>
                              <w:rPr>
                                <w:b/>
                                <w:i/>
                                <w:sz w:val="36"/>
                              </w:rPr>
                              <w:t>SÁNG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4EB4B54B">
                            <w:pPr>
                              <w:jc w:val="center"/>
                            </w:pPr>
                            <w:r>
                              <w:rPr>
                                <w:b/>
                                <w:i/>
                                <w:sz w:val="36"/>
                              </w:rPr>
                              <w:t>CHIỀU</w:t>
                            </w:r>
                          </w:p>
                        </w:tc>
                      </w:tr>
                      <w:tr w14:paraId="72B8050C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522E3ACD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6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3503569A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2A3B8800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Sinh hoạt dưới cờ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32138F93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Toán</w:t>
                            </w:r>
                          </w:p>
                        </w:tc>
                      </w:tr>
                      <w:tr w14:paraId="15465382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42FAC59A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5D4C7E89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5FE8BFBF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ĐĐ (Kỹ năng giao tiếp)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47FA26C0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Toán</w:t>
                            </w:r>
                          </w:p>
                        </w:tc>
                      </w:tr>
                      <w:tr w14:paraId="7B5EE6BB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439" w:hRule="atLeast"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2AA4A6D4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0AE3A8CE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38AAEEA0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155D5DF8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TV(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Tập viết</w:t>
                            </w: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c>
                      </w:tr>
                      <w:tr w14:paraId="7C0CC5EE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7D07E0F4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3B6560AE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5FFDF2A2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20FFDC36">
                            <w:pPr>
                              <w:snapToGrid w:val="0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 w14:paraId="10D4B257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26" w:hRule="atLeast"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18A3F5F6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6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auto" w:sz="4" w:space="0"/>
                            </w:tcBorders>
                            <w:noWrap w:val="0"/>
                            <w:vAlign w:val="top"/>
                          </w:tcPr>
                          <w:p w14:paraId="2E77E3BD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7" w:type="dxa"/>
                            <w:vMerge w:val="restart"/>
                            <w:tcBorders>
                              <w:top w:val="single" w:color="000000" w:sz="4" w:space="0"/>
                              <w:lef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1CA5FF1E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TRÒ CHƠI VẬN ĐỘNG ( Sinh hoạt tại khu sinh hoạt cộng đồng ) </w:t>
                            </w:r>
                          </w:p>
                          <w:p w14:paraId="60F7FD37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P.Hà, H.Thuý, </w:t>
                            </w: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Thanh</w:t>
                            </w: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, Y. Nhi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auto" w:sz="4" w:space="0"/>
                              <w:righ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062B3BF0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M. Thuật (Lam)</w:t>
                            </w:r>
                          </w:p>
                        </w:tc>
                      </w:tr>
                      <w:tr w14:paraId="4E8574DF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20" w:hRule="atLeast"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left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2E9A3EF2">
                            <w:pPr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auto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shd w:val="clear" w:color="auto" w:fill="auto"/>
                            <w:noWrap w:val="0"/>
                            <w:vAlign w:val="top"/>
                          </w:tcPr>
                          <w:p w14:paraId="61D2CE09">
                            <w:pPr>
                              <w:jc w:val="center"/>
                              <w:rPr>
                                <w:rFonts w:hint="default" w:ascii="Times New Roman" w:hAnsi="Times New Roman" w:eastAsia="Times New Roman" w:cs="Times New Roman"/>
                                <w:sz w:val="38"/>
                                <w:szCs w:val="24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hint="default" w:cs="Times New Roman"/>
                                <w:sz w:val="38"/>
                                <w:szCs w:val="24"/>
                                <w:lang w:val="en-US" w:eastAsia="ar-SA" w:bidi="ar-SA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7" w:type="dxa"/>
                            <w:vMerge w:val="continue"/>
                            <w:tcBorders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26476BA3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auto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30ED9BCA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M. Thuật (Lam)</w:t>
                            </w:r>
                          </w:p>
                        </w:tc>
                      </w:tr>
                      <w:tr w14:paraId="69563494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264AB74E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shd w:val="clear" w:color="auto" w:fill="auto"/>
                            <w:noWrap w:val="0"/>
                            <w:vAlign w:val="top"/>
                          </w:tcPr>
                          <w:p w14:paraId="209546CD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sz w:val="38"/>
                                <w:szCs w:val="24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hint="default"/>
                                <w:sz w:val="38"/>
                                <w:lang w:val="en-US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443AB32C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6F3B7F0E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M. Thuật (Lam)</w:t>
                            </w:r>
                          </w:p>
                        </w:tc>
                      </w:tr>
                      <w:tr w14:paraId="33D3DFFB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09085926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shd w:val="clear" w:color="auto" w:fill="auto"/>
                            <w:noWrap w:val="0"/>
                            <w:vAlign w:val="top"/>
                          </w:tcPr>
                          <w:p w14:paraId="650F0400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sz w:val="38"/>
                                <w:szCs w:val="24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hint="default"/>
                                <w:sz w:val="38"/>
                                <w:lang w:val="en-US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2AFBCDD7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Tiếng Việt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1EF84E22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 w14:paraId="5EF13FAD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4A3A4957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6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7B84C537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4F84FF66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GDTC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( Hoàng Dũng)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713B7E40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TNXH</w:t>
                            </w: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(Cẩm)</w:t>
                            </w:r>
                          </w:p>
                        </w:tc>
                      </w:tr>
                      <w:tr w14:paraId="7B11C48B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02D6B61A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5C1C97F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2F3A020C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GDTC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( Hoàng Dũng)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3D5B6A28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Âm nhạc (Hải)</w:t>
                            </w:r>
                          </w:p>
                        </w:tc>
                      </w:tr>
                      <w:tr w14:paraId="021B0C71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24A4E265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41E7CCDF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3E5AA95B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Ngoại ngữ ( Thanh)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7E66A503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Âm nhạc (Hải)</w:t>
                            </w:r>
                          </w:p>
                        </w:tc>
                      </w:tr>
                      <w:tr w14:paraId="2FA6706A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79D124F6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716FE23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4B51B967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Ngoại ngữ ( Thanh)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79B2565B">
                            <w:pPr>
                              <w:snapToGrid w:val="0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 w14:paraId="2EBBBA7C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65" w:hRule="atLeast"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28C28353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6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auto" w:sz="4" w:space="0"/>
                            </w:tcBorders>
                            <w:noWrap w:val="0"/>
                            <w:vAlign w:val="top"/>
                          </w:tcPr>
                          <w:p w14:paraId="28E6A68F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7" w:type="dxa"/>
                            <w:vMerge w:val="restart"/>
                            <w:tcBorders>
                              <w:top w:val="single" w:color="000000" w:sz="4" w:space="0"/>
                              <w:lef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0834BD87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VẬN ĐỘNG THEO NHẠC ( Sinh hoạt tại khu sinh hoạt cộng đồng )</w:t>
                            </w:r>
                          </w:p>
                          <w:p w14:paraId="3325C96E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P.Hà, Thuỷ, Khoa, Y. Nhi, Đông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auto" w:sz="4" w:space="0"/>
                              <w:righ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0895573E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Tin (V. Dũng)</w:t>
                            </w:r>
                          </w:p>
                        </w:tc>
                      </w:tr>
                      <w:tr w14:paraId="39F5566E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181" w:hRule="atLeast"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left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7989B308">
                            <w:pPr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auto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600D97F5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7" w:type="dxa"/>
                            <w:vMerge w:val="continue"/>
                            <w:tcBorders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1C310C53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auto" w:sz="4" w:space="0"/>
                              <w:left w:val="single" w:color="000000" w:sz="4" w:space="0"/>
                              <w:bottom w:val="single" w:color="auto" w:sz="4" w:space="0"/>
                              <w:righ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23F68AF5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Tin (V. Dũng)</w:t>
                            </w:r>
                          </w:p>
                        </w:tc>
                      </w:tr>
                      <w:tr w14:paraId="33FFE3FD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7F567241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3C3BFCE6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3513FD07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auto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64EEB93A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Tin (V. Dũng)</w:t>
                            </w:r>
                          </w:p>
                        </w:tc>
                      </w:tr>
                      <w:tr w14:paraId="24557744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4B690B32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0341B8EA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1FA116E6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Toán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3C8A5B4D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 w14:paraId="682A75D1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639342C4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6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2E132752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6D12A3DB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Múa (Trung)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3E33C0E0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HĐTN</w:t>
                            </w:r>
                          </w:p>
                        </w:tc>
                      </w:tr>
                      <w:tr w14:paraId="29E52EDC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502CBE0D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3BC3195E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4DECA9DD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Múa (Trung)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3B2CD760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HĐTN</w:t>
                            </w:r>
                          </w:p>
                        </w:tc>
                      </w:tr>
                      <w:tr w14:paraId="38905A68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590CF2CD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756ABB19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6A26CA79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ĐĐ(KNTPV)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center"/>
                          </w:tcPr>
                          <w:p w14:paraId="2CB3D5DA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VS – SH lớp</w:t>
                            </w:r>
                          </w:p>
                        </w:tc>
                      </w:tr>
                      <w:tr w14:paraId="5A198A4A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continue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695C3A1B">
                            <w:pPr>
                              <w:snapToGrid w:val="0"/>
                              <w:jc w:val="center"/>
                              <w:rPr>
                                <w:sz w:val="60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7BEE116A">
                            <w:pPr>
                              <w:jc w:val="center"/>
                              <w:rPr>
                                <w:sz w:val="38"/>
                              </w:rPr>
                            </w:pPr>
                            <w:r>
                              <w:rPr>
                                <w:sz w:val="3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3AA7ED18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Times New Roman" w:cs="Times New Roman"/>
                                <w:b w:val="0"/>
                                <w:bCs w:val="0"/>
                                <w:i w:val="0"/>
                                <w:strike w:val="0"/>
                                <w:dstrike w:val="0"/>
                                <w:color w:val="000000" w:themeColor="text1"/>
                                <w:sz w:val="28"/>
                                <w:szCs w:val="28"/>
                                <w:u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TV(T.viết)</w:t>
                            </w:r>
                          </w:p>
                        </w:tc>
                        <w:tc>
                          <w:tcPr>
                            <w:tcW w:w="366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 w:val="0"/>
                            <w:vAlign w:val="top"/>
                          </w:tcPr>
                          <w:p w14:paraId="7D0433EF">
                            <w:pPr>
                              <w:snapToGrid w:val="0"/>
                              <w:rPr>
                                <w:rFonts w:hint="default"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</w:tbl>
                    <w:p w14:paraId="13D9F1A5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default" w:ascii="Times New Roman" w:hAnsi="Times New Roman" w:cs="Times New Roman"/>
          <w:b/>
          <w:color w:val="EE0000"/>
          <w:sz w:val="34"/>
        </w:rPr>
        <w:t xml:space="preserve">GVCN: </w:t>
      </w:r>
      <w:r>
        <w:rPr>
          <w:rFonts w:hint="default" w:ascii="Times New Roman" w:hAnsi="Times New Roman" w:cs="Times New Roman"/>
          <w:b/>
          <w:color w:val="EE0000"/>
          <w:sz w:val="34"/>
          <w:lang w:val="en-US"/>
        </w:rPr>
        <w:t>Phạm Thị Hà</w:t>
      </w:r>
    </w:p>
    <w:p w14:paraId="66DCFE72">
      <w:pPr>
        <w:pageBreakBefore/>
        <w:jc w:val="center"/>
        <w:rPr>
          <w:rFonts w:hint="default" w:ascii="Times New Roman" w:hAnsi="Times New Roman" w:cs="Times New Roman"/>
          <w:color w:val="EE0000"/>
        </w:rPr>
      </w:pPr>
      <w:r>
        <w:rPr>
          <w:rFonts w:hint="default" w:ascii="Times New Roman" w:hAnsi="Times New Roman" w:cs="Times New Roman"/>
          <w:b/>
          <w:color w:val="EE0000"/>
          <w:sz w:val="38"/>
        </w:rPr>
        <w:t xml:space="preserve">THỜI KHOÁ BIỂU LỚP </w:t>
      </w:r>
      <w:r>
        <w:rPr>
          <w:rFonts w:hint="default" w:ascii="Times New Roman" w:hAnsi="Times New Roman" w:cs="Times New Roman"/>
          <w:b/>
          <w:color w:val="EE0000"/>
          <w:sz w:val="38"/>
          <w:lang w:val="en-US"/>
        </w:rPr>
        <w:t>4/1</w:t>
      </w:r>
      <w:r>
        <w:rPr>
          <w:rFonts w:hint="default" w:ascii="Times New Roman" w:hAnsi="Times New Roman" w:cs="Times New Roman"/>
          <w:b/>
          <w:color w:val="EE0000"/>
          <w:sz w:val="38"/>
        </w:rPr>
        <w:t xml:space="preserve"> (2026 - 2027) </w:t>
      </w:r>
    </w:p>
    <w:p w14:paraId="32F45AF9">
      <w:pPr>
        <w:jc w:val="center"/>
        <w:rPr>
          <w:rFonts w:hint="default" w:ascii="Times New Roman" w:hAnsi="Times New Roman" w:cs="Times New Roman"/>
          <w:b/>
          <w:color w:val="EE0000"/>
          <w:sz w:val="34"/>
          <w:lang w:val="en-US"/>
        </w:rPr>
      </w:pPr>
      <w:r>
        <w:rPr>
          <w:rFonts w:hint="default" w:ascii="Times New Roman" w:hAnsi="Times New Roman" w:cs="Times New Roman"/>
          <w:b/>
          <w:color w:val="EE0000"/>
          <w:sz w:val="34"/>
        </w:rPr>
        <w:t xml:space="preserve">GVCN: </w:t>
      </w:r>
      <w:r>
        <w:rPr>
          <w:rFonts w:hint="default" w:ascii="Times New Roman" w:hAnsi="Times New Roman" w:cs="Times New Roman"/>
          <w:b/>
          <w:color w:val="EE0000"/>
          <w:sz w:val="34"/>
          <w:lang w:val="en-US"/>
        </w:rPr>
        <w:t>Huỳnh Thị Thanh Thúy</w:t>
      </w:r>
    </w:p>
    <w:p w14:paraId="4CAA48E6">
      <w:pPr>
        <w:jc w:val="center"/>
        <w:rPr>
          <w:rFonts w:hint="default" w:ascii="Times New Roman" w:hAnsi="Times New Roman" w:cs="Times New Roman"/>
          <w:b/>
          <w:color w:val="EE0000"/>
          <w:sz w:val="34"/>
          <w:lang w:val="en-US"/>
        </w:rPr>
      </w:pPr>
    </w:p>
    <w:tbl>
      <w:tblPr>
        <w:tblStyle w:val="12"/>
        <w:tblW w:w="955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091"/>
        <w:gridCol w:w="3707"/>
        <w:gridCol w:w="3666"/>
      </w:tblGrid>
      <w:tr w14:paraId="22F78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37B882F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THỨ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70B59E2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TIẾT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9F168D0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SÁNG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6820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CHIỀU</w:t>
            </w:r>
          </w:p>
        </w:tc>
      </w:tr>
      <w:tr w14:paraId="33724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5D41537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2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A5C88C1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3088B23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Sinh hoạt dưới cờ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595AC4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Tin (V. Dũng)</w:t>
            </w:r>
          </w:p>
        </w:tc>
      </w:tr>
      <w:tr w14:paraId="3D0F2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58114D1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DC24DDC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C07ACF0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Đạo đức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E36497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Mỹ Thuật (Lam)</w:t>
            </w:r>
          </w:p>
        </w:tc>
      </w:tr>
      <w:tr w14:paraId="19B5A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F89995D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63E8786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E6CF7FB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Tiếng việt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665B62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Mỹ Thuật (Lam)</w:t>
            </w:r>
          </w:p>
        </w:tc>
      </w:tr>
      <w:tr w14:paraId="2F31C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1FD2DE2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103D90D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2338D8B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Tiếng việt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3F29DC">
            <w:pPr>
              <w:snapToGrid w:val="0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08A1A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" w:hRule="atLeast"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D21457A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3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 w:val="0"/>
            <w:vAlign w:val="top"/>
          </w:tcPr>
          <w:p w14:paraId="192595E6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5A26E89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TRÒ CHƠI VẬN ĐỘNG ( Sinh hoạt tại khu sinh hoạt cộng đồng )</w:t>
            </w:r>
          </w:p>
          <w:p w14:paraId="7BE2C4D6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P.Hà, H.Thuý,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Thanh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, Y. Nhi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513F2F7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Ngoại ngữ ( Thanh)</w:t>
            </w:r>
          </w:p>
        </w:tc>
      </w:tr>
      <w:tr w14:paraId="4C89E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" w:hRule="atLeast"/>
        </w:trPr>
        <w:tc>
          <w:tcPr>
            <w:tcW w:w="1086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79048CAF">
            <w:pPr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3108FBDD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szCs w:val="24"/>
                <w:lang w:val="en-US" w:eastAsia="ar-SA" w:bidi="ar-SA"/>
              </w:rPr>
              <w:t>2</w:t>
            </w:r>
          </w:p>
        </w:tc>
        <w:tc>
          <w:tcPr>
            <w:tcW w:w="3707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7A37A55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6CE50E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Ngoại ngữ ( Thanh)</w:t>
            </w:r>
          </w:p>
        </w:tc>
      </w:tr>
      <w:tr w14:paraId="52E11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ECF1105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383A7352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lang w:val="en-US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FD6677D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5185CC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Ngoại ngữ ( Thanh)</w:t>
            </w:r>
          </w:p>
        </w:tc>
      </w:tr>
      <w:tr w14:paraId="5357A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7D6C5C6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23F9360D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lang w:val="en-US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67C8AB2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DE5267">
            <w:pPr>
              <w:jc w:val="center"/>
              <w:rPr>
                <w:rFonts w:hint="default" w:ascii="Times New Roman" w:hAnsi="Times New Roman" w:cs="Times New Roman"/>
                <w:color w:val="FF0000"/>
                <w:szCs w:val="28"/>
              </w:rPr>
            </w:pPr>
          </w:p>
        </w:tc>
      </w:tr>
      <w:tr w14:paraId="2CCDC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7D21BA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4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6F4BBDA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D922874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Tiếng việt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CE02C2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Tin (V. Dũng)</w:t>
            </w:r>
          </w:p>
        </w:tc>
      </w:tr>
      <w:tr w14:paraId="3219A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BBA483B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51CA92E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43AD591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Tiếng việt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4DDA99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Múa (Trung)</w:t>
            </w:r>
          </w:p>
        </w:tc>
      </w:tr>
      <w:tr w14:paraId="4A678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A1C7715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B721663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C5EC117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D618A2">
            <w:pPr>
              <w:jc w:val="center"/>
              <w:rPr>
                <w:rFonts w:hint="default" w:ascii="Times New Roman" w:hAnsi="Times New Roman" w:cs="Times New Roman"/>
                <w:color w:val="FF0000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Múa (Trung)</w:t>
            </w:r>
          </w:p>
        </w:tc>
      </w:tr>
      <w:tr w14:paraId="76493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D2571DF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5339601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1E9208C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901FF1">
            <w:pPr>
              <w:snapToGrid w:val="0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7C4E7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FF073DF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5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 w:val="0"/>
            <w:vAlign w:val="top"/>
          </w:tcPr>
          <w:p w14:paraId="2729FEA7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shd w:val="clear"/>
            <w:noWrap w:val="0"/>
            <w:vAlign w:val="top"/>
          </w:tcPr>
          <w:p w14:paraId="0602CFF5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  <w:p w14:paraId="7FF4E054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D71EE8A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Toán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TC (Thanh)</w:t>
            </w:r>
          </w:p>
        </w:tc>
      </w:tr>
      <w:tr w14:paraId="4F0AE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" w:hRule="atLeast"/>
        </w:trPr>
        <w:tc>
          <w:tcPr>
            <w:tcW w:w="1086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606C7AF9">
            <w:pPr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7AA9E37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/>
            <w:noWrap w:val="0"/>
            <w:vAlign w:val="top"/>
          </w:tcPr>
          <w:p w14:paraId="63F45256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  <w:p w14:paraId="292FA541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ar-SA" w:bidi="ar-SA"/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B48FD2F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Toán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TC (Thanh)</w:t>
            </w:r>
          </w:p>
        </w:tc>
      </w:tr>
      <w:tr w14:paraId="57F18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3ACDE90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CEC4109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5F92FC7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GDTC (Khoa)</w:t>
            </w: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FF14AD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Tiếng việt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TC(Thanh)</w:t>
            </w:r>
          </w:p>
        </w:tc>
      </w:tr>
      <w:tr w14:paraId="5E1AB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FA9BC31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6A70884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2799794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GDTC (Khoa)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3E0C60">
            <w:pPr>
              <w:jc w:val="center"/>
              <w:rPr>
                <w:rFonts w:hint="default" w:ascii="Times New Roman" w:hAnsi="Times New Roman" w:cs="Times New Roman"/>
                <w:color w:val="FF0000"/>
                <w:szCs w:val="28"/>
              </w:rPr>
            </w:pPr>
          </w:p>
        </w:tc>
      </w:tr>
      <w:tr w14:paraId="2C350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D61A3AC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6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90EDEA9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0409F46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Tiếng việt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042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HĐTN</w:t>
            </w:r>
          </w:p>
        </w:tc>
      </w:tr>
      <w:tr w14:paraId="430A0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882A807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E956518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6D1511D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Tiếng việt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BD7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HĐTN</w:t>
            </w:r>
          </w:p>
        </w:tc>
      </w:tr>
      <w:tr w14:paraId="348F7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963646A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18B32C0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42CEE73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/>
              </w:rPr>
              <w:t>Khoa học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BAF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VS – SH lớp</w:t>
            </w:r>
          </w:p>
        </w:tc>
      </w:tr>
      <w:tr w14:paraId="1FEE0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95E60F8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4FDEB87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233BA4C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Lịch sử địa lý 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CE5C0F">
            <w:pPr>
              <w:snapToGrid w:val="0"/>
              <w:rPr>
                <w:rFonts w:hint="default" w:ascii="Times New Roman" w:hAnsi="Times New Roman" w:cs="Times New Roman"/>
                <w:szCs w:val="28"/>
              </w:rPr>
            </w:pPr>
          </w:p>
        </w:tc>
      </w:tr>
    </w:tbl>
    <w:p w14:paraId="01CCB6D1">
      <w:pPr>
        <w:jc w:val="center"/>
        <w:rPr>
          <w:rFonts w:hint="default" w:ascii="Times New Roman" w:hAnsi="Times New Roman" w:cs="Times New Roman"/>
          <w:color w:val="EE0000"/>
          <w:lang w:val="en-US"/>
        </w:rPr>
      </w:pPr>
    </w:p>
    <w:p w14:paraId="11E3A479">
      <w:pPr>
        <w:pageBreakBefore/>
        <w:jc w:val="center"/>
        <w:rPr>
          <w:rFonts w:hint="default" w:ascii="Times New Roman" w:hAnsi="Times New Roman" w:cs="Times New Roman"/>
          <w:color w:val="EE0000"/>
        </w:rPr>
      </w:pPr>
      <w:r>
        <w:rPr>
          <w:rFonts w:hint="default" w:ascii="Times New Roman" w:hAnsi="Times New Roman" w:cs="Times New Roman"/>
          <w:b/>
          <w:color w:val="EE0000"/>
          <w:sz w:val="38"/>
        </w:rPr>
        <w:t xml:space="preserve">THỜI KHOÁ BIỂU LỚP </w:t>
      </w:r>
      <w:r>
        <w:rPr>
          <w:rFonts w:hint="default" w:ascii="Times New Roman" w:hAnsi="Times New Roman" w:cs="Times New Roman"/>
          <w:b/>
          <w:color w:val="EE0000"/>
          <w:sz w:val="38"/>
          <w:lang w:val="en-US"/>
        </w:rPr>
        <w:t>5/1</w:t>
      </w:r>
      <w:r>
        <w:rPr>
          <w:rFonts w:hint="default" w:ascii="Times New Roman" w:hAnsi="Times New Roman" w:cs="Times New Roman"/>
          <w:b/>
          <w:color w:val="EE0000"/>
          <w:sz w:val="38"/>
        </w:rPr>
        <w:t xml:space="preserve"> (2026 - 2027) </w:t>
      </w:r>
    </w:p>
    <w:p w14:paraId="15F0C2D6">
      <w:pPr>
        <w:jc w:val="center"/>
        <w:rPr>
          <w:rFonts w:hint="default" w:ascii="Times New Roman" w:hAnsi="Times New Roman" w:cs="Times New Roman"/>
          <w:b/>
          <w:color w:val="EE0000"/>
          <w:sz w:val="34"/>
          <w:lang w:val="en-US"/>
        </w:rPr>
      </w:pPr>
      <w:r>
        <w:rPr>
          <w:rFonts w:hint="default" w:ascii="Times New Roman" w:hAnsi="Times New Roman" w:cs="Times New Roman"/>
          <w:b/>
          <w:color w:val="EE0000"/>
          <w:sz w:val="34"/>
        </w:rPr>
        <w:t xml:space="preserve">GVCN: </w:t>
      </w:r>
      <w:r>
        <w:rPr>
          <w:rFonts w:hint="default" w:ascii="Times New Roman" w:hAnsi="Times New Roman" w:cs="Times New Roman"/>
          <w:b/>
          <w:color w:val="EE0000"/>
          <w:sz w:val="34"/>
          <w:lang w:val="en-US"/>
        </w:rPr>
        <w:t>Trần Thị Đông</w:t>
      </w:r>
    </w:p>
    <w:p w14:paraId="644139DD">
      <w:pPr>
        <w:jc w:val="center"/>
        <w:rPr>
          <w:rFonts w:hint="default" w:ascii="Times New Roman" w:hAnsi="Times New Roman" w:cs="Times New Roman"/>
          <w:b/>
          <w:color w:val="EE0000"/>
          <w:sz w:val="34"/>
          <w:lang w:val="en-US"/>
        </w:rPr>
      </w:pPr>
    </w:p>
    <w:tbl>
      <w:tblPr>
        <w:tblStyle w:val="12"/>
        <w:tblW w:w="955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091"/>
        <w:gridCol w:w="3707"/>
        <w:gridCol w:w="3666"/>
      </w:tblGrid>
      <w:tr w14:paraId="7B717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EC25DF2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THỨ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7E954A2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TIẾT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ACF8269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SÁNG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A0A5B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CHIỀU</w:t>
            </w:r>
          </w:p>
        </w:tc>
      </w:tr>
      <w:tr w14:paraId="18644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1AE2BFC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2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9CAB36C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6D3EFD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Sinh hoạt dưới cờ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9B0F4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Mỹ Thuật (Lam)</w:t>
            </w:r>
          </w:p>
        </w:tc>
      </w:tr>
      <w:tr w14:paraId="71C68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480B48B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AF03A0D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887E20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Đạo đức (Cẩm)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A9A6B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Tin (V. Dũng)</w:t>
            </w:r>
          </w:p>
        </w:tc>
      </w:tr>
      <w:tr w14:paraId="183B1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54A53DE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AFC9E83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987818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Đạo đức (Cẩm)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AECD5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Tin (V. Dũng)</w:t>
            </w:r>
          </w:p>
        </w:tc>
      </w:tr>
      <w:tr w14:paraId="48C75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84A693E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2A53609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954E9B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Lịch sử địa lý (KNTPV)</w:t>
            </w:r>
          </w:p>
          <w:p w14:paraId="0D3783C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(Cẩm)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EAB380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F24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" w:hRule="atLeast"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021CF63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3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 w:val="0"/>
            <w:vAlign w:val="top"/>
          </w:tcPr>
          <w:p w14:paraId="48A5289C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49A8AC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TRÒ CHƠI VẬN ĐỘNG ( Sinh hoạt tại khu sinh hoạt cộng đồng )</w:t>
            </w:r>
          </w:p>
          <w:p w14:paraId="39B1EE8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P.Hà, H.Thuý,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Thanh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, Y. Nhi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BCF6F8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Múa (Trung)</w:t>
            </w:r>
          </w:p>
        </w:tc>
      </w:tr>
      <w:tr w14:paraId="46BD8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" w:hRule="atLeast"/>
        </w:trPr>
        <w:tc>
          <w:tcPr>
            <w:tcW w:w="1086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3CC1F5BF">
            <w:pPr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574683E0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szCs w:val="24"/>
                <w:lang w:val="en-US" w:eastAsia="ar-SA" w:bidi="ar-SA"/>
              </w:rPr>
              <w:t>2</w:t>
            </w:r>
          </w:p>
        </w:tc>
        <w:tc>
          <w:tcPr>
            <w:tcW w:w="3707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0740A3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F3C46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Múa (Trung)</w:t>
            </w:r>
          </w:p>
        </w:tc>
      </w:tr>
      <w:tr w14:paraId="7D120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0719CC8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3E6D8AE9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lang w:val="en-US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BBF2F6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Ngoại ngữ ( Thanh)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D0263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Múa (Trung)</w:t>
            </w:r>
          </w:p>
        </w:tc>
      </w:tr>
      <w:tr w14:paraId="311B9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67514E8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1C0E9531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lang w:val="en-US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ACF7BF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Ngoại ngữ ( Thanh)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170A5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D32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B7BDD54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4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B7AA74C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EF358A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39EC5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GDTC (Khoa)</w:t>
            </w:r>
          </w:p>
        </w:tc>
      </w:tr>
      <w:tr w14:paraId="064DB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76EEAF2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757ACEF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5F1448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A7C43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GDTC (Khoa)</w:t>
            </w:r>
          </w:p>
        </w:tc>
      </w:tr>
      <w:tr w14:paraId="201EE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FD12E55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CE5B4E5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5E0369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Tiếng việt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5A600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GDTC (Khoa)</w:t>
            </w:r>
          </w:p>
        </w:tc>
      </w:tr>
      <w:tr w14:paraId="4E7E9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FDC3E7B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2DE7A9A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F23CFC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Tiếng việt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ADB7FE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54C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3A66F94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5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 w:val="0"/>
            <w:vAlign w:val="top"/>
          </w:tcPr>
          <w:p w14:paraId="5A674522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25B899B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VẬN ĐỘNG THEO NHẠC ( Sinh hoạt tại khu sinh hoạt cộng đồng )</w:t>
            </w:r>
          </w:p>
          <w:p w14:paraId="274087C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P.Hà, Thuỷ, Khoa, Y. Nhi, Đông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0B0E04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Mỹ Thuật (Lam)</w:t>
            </w:r>
          </w:p>
        </w:tc>
      </w:tr>
      <w:tr w14:paraId="5F2DD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" w:hRule="atLeast"/>
        </w:trPr>
        <w:tc>
          <w:tcPr>
            <w:tcW w:w="1086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260E504F">
            <w:pPr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8EB1544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14CE3E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BFA2B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GDTC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( Hoàng Dũng)</w:t>
            </w:r>
          </w:p>
        </w:tc>
      </w:tr>
      <w:tr w14:paraId="2B908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9DE972B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DC66BB9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8E6C86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Tiếng việt</w:t>
            </w: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AE603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GDTC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( Hoàng Dũng)</w:t>
            </w:r>
          </w:p>
        </w:tc>
      </w:tr>
      <w:tr w14:paraId="1666C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39D6A94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C301D8B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02F79F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Tập viết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3D5AE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95A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03AD0D6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6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426E131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3D7C43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6B3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HĐTN (Khoa)</w:t>
            </w:r>
          </w:p>
        </w:tc>
      </w:tr>
      <w:tr w14:paraId="011E6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9A26AE2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A4AD992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1DD175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vi-VN"/>
                <w14:textFill>
                  <w14:solidFill>
                    <w14:schemeClr w14:val="tx1"/>
                  </w14:solidFill>
                </w14:textFill>
              </w:rPr>
              <w:t>Toán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902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HĐTN(Khoa)</w:t>
            </w:r>
          </w:p>
        </w:tc>
      </w:tr>
      <w:tr w14:paraId="3DB55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324654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DAB210F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B3541C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Âm nhạc (Hải)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8DD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VS – SH lớp(Khoa)</w:t>
            </w:r>
          </w:p>
        </w:tc>
      </w:tr>
      <w:tr w14:paraId="3C628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77A96D5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8E363DE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961B34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dstrike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Âm nhạc (Hải)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9EBDA9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87B5C98">
      <w:pPr>
        <w:jc w:val="center"/>
        <w:rPr>
          <w:rFonts w:hint="default" w:ascii="Times New Roman" w:hAnsi="Times New Roman" w:cs="Times New Roman"/>
          <w:b/>
          <w:color w:val="EE0000"/>
          <w:sz w:val="34"/>
          <w:lang w:val="en-US"/>
        </w:rPr>
      </w:pPr>
    </w:p>
    <w:p w14:paraId="192B8927">
      <w:pPr>
        <w:pageBreakBefore/>
        <w:jc w:val="center"/>
        <w:rPr>
          <w:rFonts w:hint="default" w:ascii="Times New Roman" w:hAnsi="Times New Roman" w:cs="Times New Roman"/>
          <w:color w:val="EE0000"/>
        </w:rPr>
      </w:pPr>
      <w:r>
        <w:rPr>
          <w:rFonts w:hint="default" w:ascii="Times New Roman" w:hAnsi="Times New Roman" w:cs="Times New Roman"/>
          <w:b/>
          <w:color w:val="EE0000"/>
          <w:sz w:val="38"/>
        </w:rPr>
        <w:t xml:space="preserve">THỜI KHOÁ BIỂU (2026 - 2027) </w:t>
      </w:r>
    </w:p>
    <w:p w14:paraId="2ED76585"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Môn: Tin học</w:t>
      </w:r>
    </w:p>
    <w:p w14:paraId="52EB5283"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GV: Lưu Văn Dũng</w:t>
      </w:r>
    </w:p>
    <w:p w14:paraId="49A91CD6">
      <w:pPr>
        <w:rPr>
          <w:rFonts w:hint="default" w:ascii="Times New Roman" w:hAnsi="Times New Roman" w:cs="Times New Roman"/>
        </w:rPr>
      </w:pPr>
    </w:p>
    <w:tbl>
      <w:tblPr>
        <w:tblStyle w:val="12"/>
        <w:tblW w:w="955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091"/>
        <w:gridCol w:w="3707"/>
        <w:gridCol w:w="3666"/>
      </w:tblGrid>
      <w:tr w14:paraId="323B1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7B5F5C9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THỨ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FFAE2C8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TIẾT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0221A87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SÁNG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D506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CHIỀU</w:t>
            </w:r>
          </w:p>
        </w:tc>
      </w:tr>
      <w:tr w14:paraId="2B262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E8AA020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2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5063FB7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99AF468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74932D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4/1</w:t>
            </w:r>
          </w:p>
        </w:tc>
      </w:tr>
      <w:tr w14:paraId="350EE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4E5FD36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4EF0370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9566D44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5EFE8E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5/1</w:t>
            </w:r>
          </w:p>
        </w:tc>
      </w:tr>
      <w:tr w14:paraId="31EF1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D7F244E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D12D515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A20D8FA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BB0814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5/1</w:t>
            </w:r>
          </w:p>
        </w:tc>
      </w:tr>
      <w:tr w14:paraId="6B6DD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0A2E9C0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95BB360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ABD1199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FD6F9F">
            <w:pPr>
              <w:snapToGrid w:val="0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422CA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" w:hRule="atLeast"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7921BA8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3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 w:val="0"/>
            <w:vAlign w:val="top"/>
          </w:tcPr>
          <w:p w14:paraId="7AFF39A7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50C1A543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D1A92D7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58E51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" w:hRule="atLeast"/>
        </w:trPr>
        <w:tc>
          <w:tcPr>
            <w:tcW w:w="1086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0173E040">
            <w:pPr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5FED3BC3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szCs w:val="24"/>
                <w:lang w:val="en-US" w:eastAsia="ar-SA" w:bidi="ar-SA"/>
              </w:rPr>
              <w:t>2</w:t>
            </w:r>
          </w:p>
        </w:tc>
        <w:tc>
          <w:tcPr>
            <w:tcW w:w="3707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F75E895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0D1FE7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1B5</w:t>
            </w:r>
          </w:p>
        </w:tc>
      </w:tr>
      <w:tr w14:paraId="7896E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4464501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56EC3E6B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lang w:val="en-US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74666E6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1B6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31E60E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1B5</w:t>
            </w:r>
          </w:p>
        </w:tc>
      </w:tr>
      <w:tr w14:paraId="6B7F0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2BBB79B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540C1900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lang w:val="en-US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6422E4C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1B6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8BA335B">
            <w:pPr>
              <w:jc w:val="center"/>
              <w:rPr>
                <w:rFonts w:hint="default" w:ascii="Times New Roman" w:hAnsi="Times New Roman" w:cs="Times New Roman"/>
                <w:color w:val="FF0000"/>
                <w:szCs w:val="28"/>
              </w:rPr>
            </w:pPr>
          </w:p>
        </w:tc>
      </w:tr>
      <w:tr w14:paraId="51159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14CA7DC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4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A82B1A2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80BCE8D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731841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4/1</w:t>
            </w:r>
          </w:p>
        </w:tc>
      </w:tr>
      <w:tr w14:paraId="163F2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94C5EDE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45ED1EF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C25E0FD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6466F5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1B3</w:t>
            </w:r>
          </w:p>
        </w:tc>
      </w:tr>
      <w:tr w14:paraId="6B5E4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C5C6956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AED3AAC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92C30E1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KN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34D11F">
            <w:pPr>
              <w:jc w:val="center"/>
              <w:rPr>
                <w:rFonts w:hint="default" w:ascii="Times New Roman" w:hAnsi="Times New Roman" w:cs="Times New Roman"/>
                <w:color w:val="FF0000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1B3</w:t>
            </w:r>
          </w:p>
        </w:tc>
      </w:tr>
      <w:tr w14:paraId="64BB6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31ADA99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6EB9D3A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91774E4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KN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0DCBD0">
            <w:pPr>
              <w:snapToGrid w:val="0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360AE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AF5C827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5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 w:val="0"/>
            <w:vAlign w:val="top"/>
          </w:tcPr>
          <w:p w14:paraId="03B8EA8C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005C9E2B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DEE2224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3/1</w:t>
            </w:r>
          </w:p>
        </w:tc>
      </w:tr>
      <w:tr w14:paraId="4396F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" w:hRule="atLeast"/>
        </w:trPr>
        <w:tc>
          <w:tcPr>
            <w:tcW w:w="1086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14AF479F">
            <w:pPr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F7ED506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79E8432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A64E684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3/1</w:t>
            </w:r>
          </w:p>
        </w:tc>
      </w:tr>
      <w:tr w14:paraId="745A4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F5986D5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936A4D8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16FC2CC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1A5</w:t>
            </w: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6F32AC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3/1</w:t>
            </w:r>
          </w:p>
        </w:tc>
      </w:tr>
      <w:tr w14:paraId="46A06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7C1484F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463F88E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E572E61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1A5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504614">
            <w:pPr>
              <w:jc w:val="center"/>
              <w:rPr>
                <w:rFonts w:hint="default" w:ascii="Times New Roman" w:hAnsi="Times New Roman" w:cs="Times New Roman"/>
                <w:color w:val="FF0000"/>
                <w:szCs w:val="28"/>
              </w:rPr>
            </w:pPr>
          </w:p>
        </w:tc>
      </w:tr>
      <w:tr w14:paraId="1C464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F147E87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6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B904F97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95501C0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2KN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D13DCA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08D65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4D1893A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FFA7BB0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14064E7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2KN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C6E8D9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76849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7F46E91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791A96E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116A9BD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2/1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888DE1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0AD43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72BD31F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A6D45A6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24A2863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/>
              </w:rPr>
              <w:t>2/1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2C8A7D">
            <w:pPr>
              <w:snapToGrid w:val="0"/>
              <w:rPr>
                <w:rFonts w:hint="default" w:ascii="Times New Roman" w:hAnsi="Times New Roman" w:cs="Times New Roman"/>
                <w:szCs w:val="28"/>
              </w:rPr>
            </w:pPr>
          </w:p>
        </w:tc>
      </w:tr>
    </w:tbl>
    <w:p w14:paraId="75E11C70">
      <w:pPr>
        <w:rPr>
          <w:rFonts w:hint="default" w:ascii="Times New Roman" w:hAnsi="Times New Roman" w:cs="Times New Roman"/>
        </w:rPr>
      </w:pPr>
    </w:p>
    <w:p w14:paraId="09116457">
      <w:pPr>
        <w:pageBreakBefore/>
        <w:jc w:val="center"/>
        <w:rPr>
          <w:rFonts w:hint="default" w:ascii="Times New Roman" w:hAnsi="Times New Roman" w:cs="Times New Roman"/>
          <w:color w:val="EE0000"/>
        </w:rPr>
      </w:pPr>
      <w:r>
        <w:rPr>
          <w:rFonts w:hint="default" w:ascii="Times New Roman" w:hAnsi="Times New Roman" w:cs="Times New Roman"/>
          <w:b/>
          <w:color w:val="EE0000"/>
          <w:sz w:val="38"/>
        </w:rPr>
        <w:t xml:space="preserve">THỜI KHOÁ BIỂU (2026 - 2027) </w:t>
      </w:r>
    </w:p>
    <w:p w14:paraId="31D5FAB9"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Môn: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GDTC</w:t>
      </w:r>
    </w:p>
    <w:p w14:paraId="799EE0EC"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GV: Nguyễn Hoàng Dũng</w:t>
      </w:r>
    </w:p>
    <w:p w14:paraId="3E26DD96">
      <w:pPr>
        <w:rPr>
          <w:rFonts w:hint="default" w:ascii="Times New Roman" w:hAnsi="Times New Roman" w:cs="Times New Roman"/>
        </w:rPr>
      </w:pPr>
    </w:p>
    <w:tbl>
      <w:tblPr>
        <w:tblStyle w:val="12"/>
        <w:tblW w:w="955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091"/>
        <w:gridCol w:w="3707"/>
        <w:gridCol w:w="3666"/>
      </w:tblGrid>
      <w:tr w14:paraId="78441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C428DBD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THỨ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CFF8918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TIẾT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6DE0885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SÁNG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FCC5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CHIỀU</w:t>
            </w:r>
          </w:p>
        </w:tc>
      </w:tr>
      <w:tr w14:paraId="51ED7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E4C76E2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2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4A4C4BA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C0986FD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40912E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09465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1048430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E0A688B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041694B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4339CC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1B3</w:t>
            </w:r>
          </w:p>
        </w:tc>
      </w:tr>
      <w:tr w14:paraId="75486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BEE2EFB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88A7CA5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0EBEC15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1A5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EDB8D9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1B3</w:t>
            </w:r>
          </w:p>
        </w:tc>
      </w:tr>
      <w:tr w14:paraId="2A93D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5829F64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771C2C9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0D09650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1A5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FE7171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37166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" w:hRule="atLeast"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B1EF9A5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3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 w:val="0"/>
            <w:vAlign w:val="top"/>
          </w:tcPr>
          <w:p w14:paraId="059D5B1C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01785FF7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HĐTN-TCVĐ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5A8EFF7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1B6</w:t>
            </w:r>
          </w:p>
        </w:tc>
      </w:tr>
      <w:tr w14:paraId="08C13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" w:hRule="atLeast"/>
        </w:trPr>
        <w:tc>
          <w:tcPr>
            <w:tcW w:w="1086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4A07A9B1">
            <w:pPr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0DC0D978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szCs w:val="24"/>
                <w:lang w:val="en-US" w:eastAsia="ar-SA" w:bidi="ar-SA"/>
              </w:rPr>
              <w:t>2</w:t>
            </w:r>
          </w:p>
        </w:tc>
        <w:tc>
          <w:tcPr>
            <w:tcW w:w="3707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CC124D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7B230E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1B6</w:t>
            </w:r>
          </w:p>
        </w:tc>
      </w:tr>
      <w:tr w14:paraId="74864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568874E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5AB11DAB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lang w:val="en-US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8A584D0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1B5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605BBC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1B6</w:t>
            </w:r>
          </w:p>
        </w:tc>
      </w:tr>
      <w:tr w14:paraId="1D8B2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4DAC524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2743FCDA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lang w:val="en-US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E1110D2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1B5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4A2F1A">
            <w:pPr>
              <w:jc w:val="left"/>
              <w:rPr>
                <w:rFonts w:hint="default" w:ascii="Times New Roman" w:hAnsi="Times New Roman" w:cs="Times New Roman"/>
                <w:color w:val="FF0000"/>
                <w:szCs w:val="28"/>
              </w:rPr>
            </w:pPr>
          </w:p>
        </w:tc>
      </w:tr>
      <w:tr w14:paraId="7A4D8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4DF2CAB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4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A92920A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4B8F563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3/1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FCA5C5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17432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582991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ED6169B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D2D179D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3/1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66CDC2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36F6C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0B3BC15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06FA5D6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C9C8069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2KN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52E41D">
            <w:pPr>
              <w:rPr>
                <w:rFonts w:hint="default" w:ascii="Times New Roman" w:hAnsi="Times New Roman" w:cs="Times New Roman"/>
                <w:color w:val="FF0000"/>
                <w:szCs w:val="28"/>
              </w:rPr>
            </w:pPr>
          </w:p>
        </w:tc>
      </w:tr>
      <w:tr w14:paraId="762CC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5BED649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08E8E46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091C20E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2KN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C19283B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19AB3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B0B29A6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5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 w:val="0"/>
            <w:vAlign w:val="top"/>
          </w:tcPr>
          <w:p w14:paraId="44586514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78087434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HĐTN-VĐTN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58854FF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54377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" w:hRule="atLeast"/>
        </w:trPr>
        <w:tc>
          <w:tcPr>
            <w:tcW w:w="1086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155A1795">
            <w:pPr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8B681B1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71B6C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B919533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5/1</w:t>
            </w:r>
          </w:p>
        </w:tc>
      </w:tr>
      <w:tr w14:paraId="15D0D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2D61CE4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D52C03D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AA782D0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4KN</w:t>
            </w: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5A33B1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5/1</w:t>
            </w:r>
          </w:p>
        </w:tc>
      </w:tr>
      <w:tr w14:paraId="7E2F4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3053F81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C546FD4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91A3836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4KN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A2F06D1">
            <w:pPr>
              <w:jc w:val="center"/>
              <w:rPr>
                <w:rFonts w:hint="default" w:ascii="Times New Roman" w:hAnsi="Times New Roman" w:cs="Times New Roman"/>
                <w:color w:val="FF0000"/>
                <w:szCs w:val="28"/>
              </w:rPr>
            </w:pPr>
          </w:p>
        </w:tc>
      </w:tr>
      <w:tr w14:paraId="78F97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79F7059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6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0D59344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94391FC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B235F3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4AC8C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4731370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85D1AC9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46ED029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CE10AB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4885A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D405D29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C6B9955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F055F20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6D1B48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22332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E304BD4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5C92E80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5073D7C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5142E6">
            <w:pPr>
              <w:snapToGrid w:val="0"/>
              <w:rPr>
                <w:rFonts w:hint="default" w:ascii="Times New Roman" w:hAnsi="Times New Roman" w:cs="Times New Roman"/>
                <w:szCs w:val="28"/>
              </w:rPr>
            </w:pPr>
          </w:p>
        </w:tc>
      </w:tr>
    </w:tbl>
    <w:p w14:paraId="0CE4EFC0">
      <w:pPr>
        <w:rPr>
          <w:rFonts w:hint="default" w:ascii="Times New Roman" w:hAnsi="Times New Roman" w:cs="Times New Roman"/>
        </w:rPr>
      </w:pPr>
    </w:p>
    <w:p w14:paraId="455A96CF">
      <w:pPr>
        <w:pageBreakBefore/>
        <w:jc w:val="center"/>
        <w:rPr>
          <w:rFonts w:hint="default" w:ascii="Times New Roman" w:hAnsi="Times New Roman" w:cs="Times New Roman"/>
          <w:color w:val="EE0000"/>
        </w:rPr>
      </w:pPr>
      <w:r>
        <w:rPr>
          <w:rFonts w:hint="default" w:ascii="Times New Roman" w:hAnsi="Times New Roman" w:cs="Times New Roman"/>
          <w:b/>
          <w:color w:val="EE0000"/>
          <w:sz w:val="38"/>
        </w:rPr>
        <w:t xml:space="preserve">THỜI KHOÁ BIỂU (2026 - 2027) </w:t>
      </w:r>
    </w:p>
    <w:p w14:paraId="2DBA2C45"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Môn: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GDTC - Tin học</w:t>
      </w:r>
      <w:r>
        <w:rPr>
          <w:rFonts w:hint="default" w:cs="Times New Roman"/>
          <w:sz w:val="28"/>
          <w:szCs w:val="28"/>
          <w:lang w:val="en-US"/>
        </w:rPr>
        <w:t xml:space="preserve"> - HĐTN </w:t>
      </w:r>
      <w:bookmarkStart w:id="1" w:name="_GoBack"/>
      <w:bookmarkEnd w:id="1"/>
      <w:r>
        <w:rPr>
          <w:rFonts w:hint="default" w:cs="Times New Roman"/>
          <w:sz w:val="28"/>
          <w:szCs w:val="28"/>
          <w:lang w:val="en-US"/>
        </w:rPr>
        <w:t>- SHL</w:t>
      </w:r>
    </w:p>
    <w:p w14:paraId="72B1E092"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GV: Trịnh Anh Khoa</w:t>
      </w:r>
    </w:p>
    <w:p w14:paraId="274ECDC6">
      <w:pPr>
        <w:rPr>
          <w:rFonts w:hint="default" w:ascii="Times New Roman" w:hAnsi="Times New Roman" w:cs="Times New Roman"/>
        </w:rPr>
      </w:pPr>
    </w:p>
    <w:tbl>
      <w:tblPr>
        <w:tblStyle w:val="12"/>
        <w:tblW w:w="955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091"/>
        <w:gridCol w:w="3707"/>
        <w:gridCol w:w="3666"/>
      </w:tblGrid>
      <w:tr w14:paraId="6C173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75EDD51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THỨ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55FBD46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TIẾT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D4DD332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SÁNG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27B9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CHIỀU</w:t>
            </w:r>
          </w:p>
        </w:tc>
      </w:tr>
      <w:tr w14:paraId="2E684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527131F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2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FF6821D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F96110C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2C25E2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4E473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455A807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16F5424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6D6BF6E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398516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78C67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377F743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066A278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9AE48DE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3D5F94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7C611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E8D370E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E7DAFAA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40E1C3D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4E89EB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0EEF2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" w:hRule="atLeast"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00F534B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3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 w:val="0"/>
            <w:vAlign w:val="top"/>
          </w:tcPr>
          <w:p w14:paraId="056E6BB7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13D86042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6/1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>- Tin Học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04C936E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3209C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" w:hRule="atLeast"/>
        </w:trPr>
        <w:tc>
          <w:tcPr>
            <w:tcW w:w="1086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0ECABF19">
            <w:pPr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0A76B622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szCs w:val="24"/>
                <w:lang w:val="en-US" w:eastAsia="ar-SA" w:bidi="ar-SA"/>
              </w:rPr>
              <w:t>2</w:t>
            </w:r>
          </w:p>
        </w:tc>
        <w:tc>
          <w:tcPr>
            <w:tcW w:w="3707" w:type="dxa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D389D09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6/1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>- Tin Học</w:t>
            </w: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28B2E8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5D07F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1554D2E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5D9437F3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lang w:val="en-US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BBDDD05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7/1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>- Tin Học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F59815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11F9A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7EFFF16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26781FCC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lang w:val="en-US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B0749B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7/1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>- Tin Học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4CB193">
            <w:pPr>
              <w:jc w:val="center"/>
              <w:rPr>
                <w:rFonts w:hint="default" w:ascii="Times New Roman" w:hAnsi="Times New Roman" w:cs="Times New Roman"/>
                <w:color w:val="FF0000"/>
                <w:szCs w:val="28"/>
              </w:rPr>
            </w:pPr>
          </w:p>
        </w:tc>
      </w:tr>
      <w:tr w14:paraId="089BD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A470E48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4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BF6C2E4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4466B12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F951DE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5/1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 xml:space="preserve">- </w:t>
            </w:r>
            <w:r>
              <w:rPr>
                <w:rFonts w:hint="default" w:ascii="Times New Roman" w:hAnsi="Times New Roman" w:cs="Times New Roman"/>
                <w:rtl w:val="0"/>
              </w:rPr>
              <w:t>GDCN</w:t>
            </w:r>
          </w:p>
        </w:tc>
      </w:tr>
      <w:tr w14:paraId="2D591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F4FEC81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F8B6BB6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A374D5F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EC5659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5/1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 xml:space="preserve">- </w:t>
            </w:r>
            <w:r>
              <w:rPr>
                <w:rFonts w:hint="default" w:ascii="Times New Roman" w:hAnsi="Times New Roman" w:cs="Times New Roman"/>
                <w:rtl w:val="0"/>
              </w:rPr>
              <w:t>GDCN</w:t>
            </w:r>
          </w:p>
        </w:tc>
      </w:tr>
      <w:tr w14:paraId="165D6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021194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DADB29D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699E90D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3DC075">
            <w:pPr>
              <w:jc w:val="center"/>
              <w:rPr>
                <w:rFonts w:hint="default" w:ascii="Times New Roman" w:hAnsi="Times New Roman" w:cs="Times New Roman"/>
                <w:color w:val="FF0000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5/1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 xml:space="preserve">- </w:t>
            </w:r>
            <w:r>
              <w:rPr>
                <w:rFonts w:hint="default" w:ascii="Times New Roman" w:hAnsi="Times New Roman" w:cs="Times New Roman"/>
                <w:rtl w:val="0"/>
              </w:rPr>
              <w:t>GDCN</w:t>
            </w:r>
          </w:p>
        </w:tc>
      </w:tr>
      <w:tr w14:paraId="7DAD8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3D2B546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2BAC79A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0997B40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CD2F0A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6652C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542CCE3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5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 w:val="0"/>
            <w:vAlign w:val="top"/>
          </w:tcPr>
          <w:p w14:paraId="497CF52B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5CC8642A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HĐTN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BBD4748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2/1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 xml:space="preserve">- </w:t>
            </w:r>
            <w:r>
              <w:rPr>
                <w:rFonts w:hint="default" w:ascii="Times New Roman" w:hAnsi="Times New Roman" w:cs="Times New Roman"/>
                <w:rtl w:val="0"/>
              </w:rPr>
              <w:t>GDTC</w:t>
            </w:r>
          </w:p>
        </w:tc>
      </w:tr>
      <w:tr w14:paraId="01D50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" w:hRule="atLeast"/>
        </w:trPr>
        <w:tc>
          <w:tcPr>
            <w:tcW w:w="1086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40AD17D6">
            <w:pPr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E7962C0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9D3F3BF">
            <w:pPr>
              <w:spacing w:before="0"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119775B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2/1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 xml:space="preserve">- </w:t>
            </w:r>
            <w:r>
              <w:rPr>
                <w:rFonts w:hint="default" w:ascii="Times New Roman" w:hAnsi="Times New Roman" w:cs="Times New Roman"/>
                <w:rtl w:val="0"/>
              </w:rPr>
              <w:t>GDTC</w:t>
            </w:r>
          </w:p>
        </w:tc>
      </w:tr>
      <w:tr w14:paraId="665DF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2B2D582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8FB3E13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3D42AFD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4/1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 xml:space="preserve">- </w:t>
            </w:r>
            <w:r>
              <w:rPr>
                <w:rFonts w:hint="default" w:ascii="Times New Roman" w:hAnsi="Times New Roman" w:cs="Times New Roman"/>
                <w:rtl w:val="0"/>
              </w:rPr>
              <w:t>GDTC</w:t>
            </w: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DE3BB1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2/1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 xml:space="preserve">- </w:t>
            </w:r>
            <w:r>
              <w:rPr>
                <w:rFonts w:hint="default" w:ascii="Times New Roman" w:hAnsi="Times New Roman" w:cs="Times New Roman"/>
                <w:rtl w:val="0"/>
              </w:rPr>
              <w:t>GDTC</w:t>
            </w:r>
          </w:p>
        </w:tc>
      </w:tr>
      <w:tr w14:paraId="22F37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EE3D5AA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3BDB251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6E6DAE6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4/1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 xml:space="preserve">- </w:t>
            </w:r>
            <w:r>
              <w:rPr>
                <w:rFonts w:hint="default" w:ascii="Times New Roman" w:hAnsi="Times New Roman" w:cs="Times New Roman"/>
                <w:rtl w:val="0"/>
              </w:rPr>
              <w:t>GDTC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A1D966">
            <w:pPr>
              <w:jc w:val="center"/>
              <w:rPr>
                <w:rFonts w:hint="default" w:ascii="Times New Roman" w:hAnsi="Times New Roman" w:cs="Times New Roman"/>
                <w:color w:val="FF0000"/>
                <w:szCs w:val="28"/>
              </w:rPr>
            </w:pPr>
          </w:p>
        </w:tc>
      </w:tr>
      <w:tr w14:paraId="57471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47A2911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6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192EE5E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17AAA1A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1KNB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 xml:space="preserve">- </w:t>
            </w:r>
            <w:r>
              <w:rPr>
                <w:rFonts w:hint="default" w:ascii="Times New Roman" w:hAnsi="Times New Roman" w:cs="Times New Roman"/>
                <w:rtl w:val="0"/>
              </w:rPr>
              <w:t>GDCN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A61EE5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5/1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>- HĐTN</w:t>
            </w:r>
          </w:p>
        </w:tc>
      </w:tr>
      <w:tr w14:paraId="587A4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9EFC353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D0BB662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8B5AC4E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1KNB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 xml:space="preserve">- </w:t>
            </w:r>
            <w:r>
              <w:rPr>
                <w:rFonts w:hint="default" w:ascii="Times New Roman" w:hAnsi="Times New Roman" w:cs="Times New Roman"/>
                <w:rtl w:val="0"/>
              </w:rPr>
              <w:t>GDCN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B1C244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5/1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>- HĐTN</w:t>
            </w:r>
          </w:p>
        </w:tc>
      </w:tr>
      <w:tr w14:paraId="2EAB7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8E10AF8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C170F49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BF870E2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1KN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>A</w:t>
            </w:r>
            <w:r>
              <w:rPr>
                <w:rFonts w:hint="default" w:ascii="Times New Roman" w:hAnsi="Times New Roman" w:cs="Times New Roman"/>
                <w:rtl w:val="0"/>
              </w:rPr>
              <w:t xml:space="preserve">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 xml:space="preserve">- </w:t>
            </w:r>
            <w:r>
              <w:rPr>
                <w:rFonts w:hint="default" w:ascii="Times New Roman" w:hAnsi="Times New Roman" w:cs="Times New Roman"/>
                <w:rtl w:val="0"/>
              </w:rPr>
              <w:t>GDCN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DB0C80">
            <w:pPr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 xml:space="preserve">5/1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>- SHL</w:t>
            </w:r>
          </w:p>
        </w:tc>
      </w:tr>
      <w:tr w14:paraId="36860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1668ABC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6F28798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E7D434F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rtl w:val="0"/>
              </w:rPr>
              <w:t>1KN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>A</w:t>
            </w:r>
            <w:r>
              <w:rPr>
                <w:rFonts w:hint="default" w:ascii="Times New Roman" w:hAnsi="Times New Roman" w:cs="Times New Roman"/>
                <w:rtl w:val="0"/>
              </w:rPr>
              <w:t xml:space="preserve"> </w:t>
            </w:r>
            <w:r>
              <w:rPr>
                <w:rFonts w:hint="default" w:ascii="Times New Roman" w:hAnsi="Times New Roman" w:cs="Times New Roman"/>
                <w:rtl w:val="0"/>
                <w:lang w:val="en-US"/>
              </w:rPr>
              <w:t xml:space="preserve">- </w:t>
            </w:r>
            <w:r>
              <w:rPr>
                <w:rFonts w:hint="default" w:ascii="Times New Roman" w:hAnsi="Times New Roman" w:cs="Times New Roman"/>
                <w:rtl w:val="0"/>
              </w:rPr>
              <w:t>GDCN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6290BE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</w:tbl>
    <w:p w14:paraId="05FE2176">
      <w:pPr>
        <w:rPr>
          <w:rFonts w:hint="default" w:ascii="Times New Roman" w:hAnsi="Times New Roman" w:cs="Times New Roman"/>
        </w:rPr>
      </w:pPr>
    </w:p>
    <w:p w14:paraId="313D74A8">
      <w:pPr>
        <w:pageBreakBefore/>
        <w:jc w:val="center"/>
        <w:rPr>
          <w:rFonts w:hint="default" w:ascii="Times New Roman" w:hAnsi="Times New Roman" w:cs="Times New Roman"/>
          <w:color w:val="EE0000"/>
        </w:rPr>
      </w:pPr>
      <w:r>
        <w:rPr>
          <w:rFonts w:hint="default" w:ascii="Times New Roman" w:hAnsi="Times New Roman" w:cs="Times New Roman"/>
          <w:b/>
          <w:color w:val="EE0000"/>
          <w:sz w:val="38"/>
        </w:rPr>
        <w:t xml:space="preserve">THỜI KHOÁ BIỂU (2026 - 2027) </w:t>
      </w:r>
    </w:p>
    <w:p w14:paraId="69E91F06"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Môn: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Mỹ Thuật</w:t>
      </w:r>
    </w:p>
    <w:p w14:paraId="6DDFF82F"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GV: Lê Thị Thúy Lam</w:t>
      </w:r>
    </w:p>
    <w:p w14:paraId="14E6BD07">
      <w:pPr>
        <w:rPr>
          <w:rFonts w:hint="default" w:ascii="Times New Roman" w:hAnsi="Times New Roman" w:cs="Times New Roman"/>
        </w:rPr>
      </w:pPr>
    </w:p>
    <w:tbl>
      <w:tblPr>
        <w:tblStyle w:val="12"/>
        <w:tblW w:w="955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091"/>
        <w:gridCol w:w="3707"/>
        <w:gridCol w:w="3666"/>
      </w:tblGrid>
      <w:tr w14:paraId="20F13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3F92828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THỨ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3F9C658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TIẾT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C93C7DD">
            <w:pPr>
              <w:jc w:val="center"/>
              <w:rPr>
                <w:rFonts w:hint="default" w:ascii="Times New Roman" w:hAnsi="Times New Roman" w:cs="Times New Roman"/>
                <w:b/>
                <w:i/>
                <w:sz w:val="36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SÁNG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7F18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36"/>
              </w:rPr>
              <w:t>CHIỀU</w:t>
            </w:r>
          </w:p>
        </w:tc>
      </w:tr>
      <w:tr w14:paraId="6C51C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219D5B4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2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965281E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3E84612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2652F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  <w:lang w:val="en-US"/>
              </w:rPr>
              <w:t>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/1</w:t>
            </w:r>
          </w:p>
        </w:tc>
      </w:tr>
      <w:tr w14:paraId="63887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796297D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AB484DB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319A435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F32CC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4/1</w:t>
            </w:r>
          </w:p>
        </w:tc>
      </w:tr>
      <w:tr w14:paraId="5D820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7489D64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508EA85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76098CE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1B6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398D2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4/1</w:t>
            </w:r>
          </w:p>
        </w:tc>
      </w:tr>
      <w:tr w14:paraId="3CD86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40BFF3B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E92C013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D8E5125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1B6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91A8B6">
            <w:pPr>
              <w:snapToGrid w:val="0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34DAF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" w:hRule="atLeast"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48C156E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3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 w:val="0"/>
            <w:vAlign w:val="top"/>
          </w:tcPr>
          <w:p w14:paraId="6D5821A9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5D970CA9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664BC7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3/1</w:t>
            </w:r>
          </w:p>
        </w:tc>
      </w:tr>
      <w:tr w14:paraId="6E575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" w:hRule="atLeast"/>
        </w:trPr>
        <w:tc>
          <w:tcPr>
            <w:tcW w:w="1086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199EEED0">
            <w:pPr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1351A009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szCs w:val="24"/>
                <w:lang w:val="en-US" w:eastAsia="ar-SA" w:bidi="ar-SA"/>
              </w:rPr>
              <w:t>2</w:t>
            </w:r>
          </w:p>
        </w:tc>
        <w:tc>
          <w:tcPr>
            <w:tcW w:w="3707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CEEB5F8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C3DD1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3/1</w:t>
            </w:r>
          </w:p>
        </w:tc>
      </w:tr>
      <w:tr w14:paraId="5BABC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13EB92C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211D06CD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lang w:val="en-US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A3B7C5E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1A5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F9E8B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3/1</w:t>
            </w:r>
          </w:p>
        </w:tc>
      </w:tr>
      <w:tr w14:paraId="3A12A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56D68EC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 w14:paraId="5EAC5A40">
            <w:pPr>
              <w:jc w:val="center"/>
              <w:rPr>
                <w:rFonts w:hint="default" w:ascii="Times New Roman" w:hAnsi="Times New Roman" w:eastAsia="Times New Roman" w:cs="Times New Roman"/>
                <w:sz w:val="38"/>
                <w:szCs w:val="24"/>
                <w:lang w:val="en-US" w:eastAsia="ar-SA" w:bidi="ar-SA"/>
              </w:rPr>
            </w:pPr>
            <w:r>
              <w:rPr>
                <w:rFonts w:hint="default" w:ascii="Times New Roman" w:hAnsi="Times New Roman" w:cs="Times New Roman"/>
                <w:sz w:val="38"/>
                <w:lang w:val="en-US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AFC448D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1A5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770A11">
            <w:pPr>
              <w:jc w:val="center"/>
              <w:rPr>
                <w:rFonts w:hint="default" w:ascii="Times New Roman" w:hAnsi="Times New Roman" w:cs="Times New Roman"/>
                <w:color w:val="FF0000"/>
                <w:szCs w:val="28"/>
              </w:rPr>
            </w:pPr>
          </w:p>
        </w:tc>
      </w:tr>
      <w:tr w14:paraId="45014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EAF55A0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4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9BB4191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4DDB9BD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2KN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D00DF5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78841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8001587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7FD67C3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B6C7C82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2KN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50FD794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2B4FF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F0CB07D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6E43F6B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0F8F755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2/1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C17FBB">
            <w:pPr>
              <w:jc w:val="center"/>
              <w:rPr>
                <w:rFonts w:hint="default" w:ascii="Times New Roman" w:hAnsi="Times New Roman" w:cs="Times New Roman"/>
                <w:color w:val="FF0000"/>
                <w:szCs w:val="28"/>
              </w:rPr>
            </w:pPr>
          </w:p>
        </w:tc>
      </w:tr>
      <w:tr w14:paraId="7FB96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3BF4B10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5FF3373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32463F7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2/1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83B661">
            <w:pPr>
              <w:snapToGrid w:val="0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167A8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C5DF0D5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5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 w:val="0"/>
            <w:vAlign w:val="top"/>
          </w:tcPr>
          <w:p w14:paraId="6EE5FE55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46628EB7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E0BEED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5/1</w:t>
            </w:r>
          </w:p>
        </w:tc>
      </w:tr>
      <w:tr w14:paraId="76C13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" w:hRule="atLeast"/>
        </w:trPr>
        <w:tc>
          <w:tcPr>
            <w:tcW w:w="1086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3D3AF936">
            <w:pPr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4E1D035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D67084A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78B155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1B3</w:t>
            </w:r>
          </w:p>
        </w:tc>
      </w:tr>
      <w:tr w14:paraId="4AD2A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62E50D5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E808766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BA8E224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1B</w:t>
            </w:r>
            <w:r>
              <w:rPr>
                <w:rFonts w:hint="default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  <w:lang w:val="en-US"/>
              </w:rPr>
              <w:t>5</w:t>
            </w:r>
          </w:p>
        </w:tc>
        <w:tc>
          <w:tcPr>
            <w:tcW w:w="3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33D60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1B3</w:t>
            </w:r>
          </w:p>
        </w:tc>
      </w:tr>
      <w:tr w14:paraId="43BB5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2EDCEF8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07F6519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7CA39DD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1B</w:t>
            </w:r>
            <w:r>
              <w:rPr>
                <w:rFonts w:hint="default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  <w:lang w:val="en-US"/>
              </w:rPr>
              <w:t>5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FAC246">
            <w:pPr>
              <w:jc w:val="center"/>
              <w:rPr>
                <w:rFonts w:hint="default" w:ascii="Times New Roman" w:hAnsi="Times New Roman" w:cs="Times New Roman"/>
                <w:color w:val="FF0000"/>
                <w:szCs w:val="28"/>
              </w:rPr>
            </w:pPr>
          </w:p>
        </w:tc>
      </w:tr>
      <w:tr w14:paraId="79871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C282EAF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60"/>
              </w:rPr>
              <w:t>6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04965D8F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1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7F7C7C2"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D37696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06931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297B0C3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54D8F70D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2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C79F1E7"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585CEA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6E645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2024D94B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4A77255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3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85DA2EC">
            <w:pPr>
              <w:pStyle w:val="85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21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4KN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9DC09C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  <w:tr w14:paraId="6E2C6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822BEDD">
            <w:pPr>
              <w:snapToGrid w:val="0"/>
              <w:jc w:val="center"/>
              <w:rPr>
                <w:rFonts w:hint="default" w:ascii="Times New Roman" w:hAnsi="Times New Roman" w:cs="Times New Roman"/>
                <w:sz w:val="60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7C1809D3">
            <w:pPr>
              <w:jc w:val="center"/>
              <w:rPr>
                <w:rFonts w:hint="default" w:ascii="Times New Roman" w:hAnsi="Times New Roman" w:cs="Times New Roman"/>
                <w:sz w:val="38"/>
              </w:rPr>
            </w:pPr>
            <w:r>
              <w:rPr>
                <w:rFonts w:hint="default" w:ascii="Times New Roman" w:hAnsi="Times New Roman" w:cs="Times New Roman"/>
                <w:sz w:val="38"/>
              </w:rPr>
              <w:t>4</w:t>
            </w:r>
          </w:p>
        </w:tc>
        <w:tc>
          <w:tcPr>
            <w:tcW w:w="3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44F20C8B">
            <w:pPr>
              <w:jc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4KN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24F191">
            <w:pPr>
              <w:snapToGrid w:val="0"/>
              <w:jc w:val="center"/>
              <w:rPr>
                <w:rFonts w:hint="default" w:ascii="Times New Roman" w:hAnsi="Times New Roman" w:cs="Times New Roman"/>
                <w:szCs w:val="28"/>
              </w:rPr>
            </w:pPr>
          </w:p>
        </w:tc>
      </w:tr>
    </w:tbl>
    <w:p w14:paraId="5DA5FE8E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DA7003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88F199A"/>
    <w:rsid w:val="09B01A72"/>
    <w:rsid w:val="12922A85"/>
    <w:rsid w:val="15501684"/>
    <w:rsid w:val="1BD20858"/>
    <w:rsid w:val="247E276B"/>
    <w:rsid w:val="255414CA"/>
    <w:rsid w:val="365E188E"/>
    <w:rsid w:val="37992B44"/>
    <w:rsid w:val="3C504D81"/>
    <w:rsid w:val="3D9B1520"/>
    <w:rsid w:val="3DB61AEF"/>
    <w:rsid w:val="57DA7003"/>
    <w:rsid w:val="6DC77328"/>
    <w:rsid w:val="79A522A2"/>
    <w:rsid w:val="79BC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unhideWhenUsed="0" w:uiPriority="0" w:semiHidden="0" w:name="Table Grid 7"/>
    <w:lsdException w:qFormat="1"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8"/>
      <w:szCs w:val="24"/>
      <w:lang w:val="en-US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spacing w:before="100" w:beforeAutospacing="1" w:after="100" w:afterAutospacing="1"/>
      <w:jc w:val="both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249">
    <w:name w:val="_Style 13"/>
    <w:basedOn w:val="250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1">
    <w:name w:val="_Style 15"/>
    <w:basedOn w:val="250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_Style 14"/>
    <w:basedOn w:val="250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772</Words>
  <Characters>2378</Characters>
  <Lines>0</Lines>
  <Paragraphs>0</Paragraphs>
  <TotalTime>0</TotalTime>
  <ScaleCrop>false</ScaleCrop>
  <LinksUpToDate>false</LinksUpToDate>
  <CharactersWithSpaces>2749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2026-08-30T01:40:00Z</dcterms:created>
  <dc:creator>Hoàng Linh</dc:creator>
  <cp:lastModifiedBy>Hoàng Linh</cp:lastModifiedBy>
  <dcterms:modified xsi:type="dcterms:W3CDTF">2026-09-02T02:23:41Z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810B1876A4854F039F03DD24DCAB4867_13</vt:lpwstr>
  </property>
  <property fmtid="{D5CDD505-2E9C-101B-9397-08002B2CF9AE}" pid="4" name="KSOTemplateDocerSaveRecord">
    <vt:lpwstr>eyJoZGlkIjoiNmJmM2FkYjQyNGVjYmNjNWIxMjkxNjVmYWQ3MjRlODgiLCJ1c2VySWQiOiIxMzkxNzkzMjg4NDk1In0=</vt:lpwstr>
  </property>
</Properties>
</file>