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22B5A" w:rsidRDefault="00F22B5A">
      <w:pPr>
        <w:spacing w:after="200" w:line="276" w:lineRule="auto"/>
        <w:rPr>
          <w:sz w:val="28"/>
          <w:szCs w:val="28"/>
          <w:lang w:val="vi-VN"/>
        </w:rPr>
      </w:pPr>
    </w:p>
    <w:p w:rsidR="00F22B5A" w:rsidRDefault="00F22B5A">
      <w:pPr>
        <w:spacing w:after="120"/>
        <w:jc w:val="center"/>
        <w:rPr>
          <w:b/>
          <w:sz w:val="28"/>
          <w:szCs w:val="28"/>
        </w:rPr>
      </w:pPr>
    </w:p>
    <w:p w:rsidR="00F22B5A" w:rsidRDefault="00F22B5A">
      <w:pPr>
        <w:rPr>
          <w:sz w:val="28"/>
          <w:szCs w:val="28"/>
        </w:rPr>
      </w:pPr>
    </w:p>
    <w:tbl>
      <w:tblPr>
        <w:tblpPr w:leftFromText="180" w:rightFromText="180" w:vertAnchor="page" w:horzAnchor="page" w:tblpX="1917" w:tblpY="1130"/>
        <w:tblOverlap w:val="never"/>
        <w:tblW w:w="1287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87"/>
        <w:gridCol w:w="6087"/>
      </w:tblGrid>
      <w:tr w:rsidR="00F22B5A">
        <w:trPr>
          <w:trHeight w:hRule="exact" w:val="1135"/>
        </w:trPr>
        <w:tc>
          <w:tcPr>
            <w:tcW w:w="6787" w:type="dxa"/>
            <w:shd w:val="clear" w:color="auto" w:fill="FFFFFF"/>
          </w:tcPr>
          <w:p w:rsidR="00F22B5A" w:rsidRDefault="00C6087D">
            <w:pPr>
              <w:widowControl w:val="0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bCs/>
                <w:sz w:val="28"/>
                <w:szCs w:val="28"/>
                <w:shd w:val="clear" w:color="auto" w:fill="FFFFFF"/>
                <w:lang w:eastAsia="vi-VN"/>
              </w:rPr>
              <w:t>S</w:t>
            </w:r>
            <w:r>
              <w:rPr>
                <w:rFonts w:eastAsia="Calibri"/>
                <w:bCs/>
                <w:sz w:val="28"/>
                <w:szCs w:val="28"/>
                <w:shd w:val="clear" w:color="auto" w:fill="FFFFFF"/>
                <w:lang w:eastAsia="vi-VN"/>
              </w:rPr>
              <w:t>Ở</w:t>
            </w:r>
            <w:r>
              <w:rPr>
                <w:rFonts w:eastAsia="Calibri"/>
                <w:bCs/>
                <w:sz w:val="28"/>
                <w:szCs w:val="28"/>
                <w:shd w:val="clear" w:color="auto" w:fill="FFFFFF"/>
                <w:lang w:eastAsia="vi-VN"/>
              </w:rPr>
              <w:t xml:space="preserve"> GIÁO D</w:t>
            </w:r>
            <w:r>
              <w:rPr>
                <w:rFonts w:eastAsia="Calibri"/>
                <w:bCs/>
                <w:sz w:val="28"/>
                <w:szCs w:val="28"/>
                <w:shd w:val="clear" w:color="auto" w:fill="FFFFFF"/>
                <w:lang w:eastAsia="vi-VN"/>
              </w:rPr>
              <w:t>Ụ</w:t>
            </w:r>
            <w:r>
              <w:rPr>
                <w:rFonts w:eastAsia="Calibri"/>
                <w:bCs/>
                <w:sz w:val="28"/>
                <w:szCs w:val="28"/>
                <w:shd w:val="clear" w:color="auto" w:fill="FFFFFF"/>
                <w:lang w:eastAsia="vi-VN"/>
              </w:rPr>
              <w:t>C VÀ ĐÀO T</w:t>
            </w:r>
            <w:r>
              <w:rPr>
                <w:rFonts w:eastAsia="Calibri"/>
                <w:bCs/>
                <w:sz w:val="28"/>
                <w:szCs w:val="28"/>
                <w:shd w:val="clear" w:color="auto" w:fill="FFFFFF"/>
                <w:lang w:eastAsia="vi-VN"/>
              </w:rPr>
              <w:t>Ạ</w:t>
            </w:r>
            <w:r>
              <w:rPr>
                <w:rFonts w:eastAsia="Calibri"/>
                <w:bCs/>
                <w:sz w:val="28"/>
                <w:szCs w:val="28"/>
                <w:shd w:val="clear" w:color="auto" w:fill="FFFFFF"/>
                <w:lang w:eastAsia="vi-VN"/>
              </w:rPr>
              <w:t>O</w:t>
            </w:r>
            <w:r>
              <w:rPr>
                <w:rFonts w:eastAsia="Calibri"/>
                <w:bCs/>
                <w:sz w:val="28"/>
                <w:szCs w:val="28"/>
                <w:shd w:val="clear" w:color="auto" w:fill="FFFFFF"/>
                <w:lang w:eastAsia="vi-VN"/>
              </w:rPr>
              <w:t xml:space="preserve"> </w:t>
            </w:r>
            <w:r>
              <w:rPr>
                <w:rFonts w:eastAsia="Calibri"/>
                <w:bCs/>
                <w:sz w:val="28"/>
                <w:szCs w:val="28"/>
                <w:shd w:val="clear" w:color="auto" w:fill="FFFFFF"/>
                <w:lang w:eastAsia="vi-VN"/>
              </w:rPr>
              <w:t>THÀNH PH</w:t>
            </w:r>
            <w:r>
              <w:rPr>
                <w:rFonts w:eastAsia="Calibri"/>
                <w:bCs/>
                <w:sz w:val="28"/>
                <w:szCs w:val="28"/>
                <w:shd w:val="clear" w:color="auto" w:fill="FFFFFF"/>
                <w:lang w:eastAsia="vi-VN"/>
              </w:rPr>
              <w:t>Ố</w:t>
            </w:r>
            <w:r>
              <w:rPr>
                <w:rFonts w:eastAsia="Calibri"/>
                <w:bCs/>
                <w:sz w:val="28"/>
                <w:szCs w:val="28"/>
                <w:shd w:val="clear" w:color="auto" w:fill="FFFFFF"/>
                <w:lang w:eastAsia="vi-VN"/>
              </w:rPr>
              <w:t xml:space="preserve"> ĐÀ N</w:t>
            </w:r>
            <w:r>
              <w:rPr>
                <w:rFonts w:eastAsia="Calibri"/>
                <w:bCs/>
                <w:sz w:val="28"/>
                <w:szCs w:val="28"/>
                <w:shd w:val="clear" w:color="auto" w:fill="FFFFFF"/>
                <w:lang w:eastAsia="vi-VN"/>
              </w:rPr>
              <w:t>Ẵ</w:t>
            </w:r>
            <w:r>
              <w:rPr>
                <w:rFonts w:eastAsia="Calibri"/>
                <w:bCs/>
                <w:sz w:val="28"/>
                <w:szCs w:val="28"/>
                <w:shd w:val="clear" w:color="auto" w:fill="FFFFFF"/>
                <w:lang w:eastAsia="vi-VN"/>
              </w:rPr>
              <w:t>NG</w:t>
            </w:r>
          </w:p>
          <w:p w:rsidR="00F22B5A" w:rsidRDefault="00C6087D">
            <w:pPr>
              <w:widowControl w:val="0"/>
              <w:rPr>
                <w:rFonts w:eastAsia="Calibri"/>
                <w:bCs/>
                <w:sz w:val="28"/>
                <w:szCs w:val="28"/>
                <w:shd w:val="clear" w:color="auto" w:fill="FFFFFF"/>
                <w:vertAlign w:val="superscript"/>
                <w:lang w:eastAsia="vi-VN"/>
              </w:rPr>
            </w:pPr>
            <w:r>
              <w:rPr>
                <w:b/>
                <w:color w:val="000000"/>
                <w:sz w:val="26"/>
                <w:szCs w:val="26"/>
              </w:rPr>
              <w:t>TRUNG TÂM HỖ TRỢ PHÁT TRIỂN GDHN ĐÀ NẴNG</w:t>
            </w:r>
          </w:p>
          <w:p w:rsidR="00F22B5A" w:rsidRDefault="00F22B5A">
            <w:pPr>
              <w:widowControl w:val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6087" w:type="dxa"/>
            <w:shd w:val="clear" w:color="auto" w:fill="FFFFFF"/>
          </w:tcPr>
          <w:p w:rsidR="00F22B5A" w:rsidRDefault="00C6087D">
            <w:pPr>
              <w:widowControl w:val="0"/>
              <w:jc w:val="center"/>
              <w:rPr>
                <w:rFonts w:eastAsia="Calibri"/>
                <w:b/>
                <w:bCs/>
                <w:sz w:val="28"/>
                <w:szCs w:val="28"/>
                <w:shd w:val="clear" w:color="auto" w:fill="FFFFFF"/>
                <w:lang w:eastAsia="vi-VN"/>
              </w:rPr>
            </w:pPr>
            <w:r>
              <w:rPr>
                <w:rFonts w:eastAsia="Calibri"/>
                <w:b/>
                <w:bCs/>
                <w:sz w:val="28"/>
                <w:szCs w:val="28"/>
                <w:shd w:val="clear" w:color="auto" w:fill="FFFFFF"/>
                <w:lang w:eastAsia="vi-VN"/>
              </w:rPr>
              <w:t>C</w:t>
            </w:r>
            <w:r>
              <w:rPr>
                <w:rFonts w:eastAsia="Calibri"/>
                <w:b/>
                <w:bCs/>
                <w:sz w:val="28"/>
                <w:szCs w:val="28"/>
                <w:shd w:val="clear" w:color="auto" w:fill="FFFFFF"/>
                <w:lang w:eastAsia="vi-VN"/>
              </w:rPr>
              <w:t>Ộ</w:t>
            </w:r>
            <w:r>
              <w:rPr>
                <w:rFonts w:eastAsia="Calibri"/>
                <w:b/>
                <w:bCs/>
                <w:sz w:val="28"/>
                <w:szCs w:val="28"/>
                <w:shd w:val="clear" w:color="auto" w:fill="FFFFFF"/>
                <w:lang w:eastAsia="vi-VN"/>
              </w:rPr>
              <w:t>NG HÒA XÃ H</w:t>
            </w:r>
            <w:r>
              <w:rPr>
                <w:rFonts w:eastAsia="Calibri"/>
                <w:b/>
                <w:bCs/>
                <w:sz w:val="28"/>
                <w:szCs w:val="28"/>
                <w:shd w:val="clear" w:color="auto" w:fill="FFFFFF"/>
                <w:lang w:eastAsia="vi-VN"/>
              </w:rPr>
              <w:t>Ộ</w:t>
            </w:r>
            <w:r>
              <w:rPr>
                <w:rFonts w:eastAsia="Calibri"/>
                <w:b/>
                <w:bCs/>
                <w:sz w:val="28"/>
                <w:szCs w:val="28"/>
                <w:shd w:val="clear" w:color="auto" w:fill="FFFFFF"/>
                <w:lang w:eastAsia="vi-VN"/>
              </w:rPr>
              <w:t>I CH</w:t>
            </w:r>
            <w:r>
              <w:rPr>
                <w:rFonts w:eastAsia="Calibri"/>
                <w:b/>
                <w:bCs/>
                <w:sz w:val="28"/>
                <w:szCs w:val="28"/>
                <w:shd w:val="clear" w:color="auto" w:fill="FFFFFF"/>
                <w:lang w:eastAsia="vi-VN"/>
              </w:rPr>
              <w:t>Ủ</w:t>
            </w:r>
            <w:r>
              <w:rPr>
                <w:rFonts w:eastAsia="Calibri"/>
                <w:b/>
                <w:bCs/>
                <w:sz w:val="28"/>
                <w:szCs w:val="28"/>
                <w:shd w:val="clear" w:color="auto" w:fill="FFFFFF"/>
                <w:lang w:eastAsia="vi-VN"/>
              </w:rPr>
              <w:t xml:space="preserve"> NGHĨA VI</w:t>
            </w:r>
            <w:r>
              <w:rPr>
                <w:rFonts w:eastAsia="Calibri"/>
                <w:b/>
                <w:bCs/>
                <w:sz w:val="28"/>
                <w:szCs w:val="28"/>
                <w:shd w:val="clear" w:color="auto" w:fill="FFFFFF"/>
                <w:lang w:eastAsia="vi-VN"/>
              </w:rPr>
              <w:t>Ệ</w:t>
            </w:r>
            <w:r>
              <w:rPr>
                <w:rFonts w:eastAsia="Calibri"/>
                <w:b/>
                <w:bCs/>
                <w:sz w:val="28"/>
                <w:szCs w:val="28"/>
                <w:shd w:val="clear" w:color="auto" w:fill="FFFFFF"/>
                <w:lang w:eastAsia="vi-VN"/>
              </w:rPr>
              <w:t xml:space="preserve">T </w:t>
            </w:r>
            <w:r>
              <w:rPr>
                <w:rFonts w:eastAsia="Calibri"/>
                <w:b/>
                <w:bCs/>
                <w:sz w:val="28"/>
                <w:szCs w:val="28"/>
                <w:shd w:val="clear" w:color="auto" w:fill="FFFFFF"/>
                <w:lang w:eastAsia="vi-VN"/>
              </w:rPr>
              <w:t>NAM</w:t>
            </w:r>
          </w:p>
          <w:p w:rsidR="00F22B5A" w:rsidRPr="00DE287B" w:rsidRDefault="00C6087D" w:rsidP="00DE287B">
            <w:pPr>
              <w:widowControl w:val="0"/>
              <w:jc w:val="center"/>
              <w:rPr>
                <w:rFonts w:eastAsia="Calibri"/>
                <w:b/>
                <w:bCs/>
                <w:sz w:val="28"/>
                <w:szCs w:val="28"/>
                <w:shd w:val="clear" w:color="auto" w:fill="FFFFFF"/>
                <w:lang w:eastAsia="vi-VN"/>
              </w:rPr>
            </w:pPr>
            <w:r>
              <w:rPr>
                <w:rFonts w:eastAsia="Calibri"/>
                <w:bC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895985</wp:posOffset>
                      </wp:positionH>
                      <wp:positionV relativeFrom="paragraph">
                        <wp:posOffset>197485</wp:posOffset>
                      </wp:positionV>
                      <wp:extent cx="2044700" cy="0"/>
                      <wp:effectExtent l="0" t="4445" r="0" b="5080"/>
                      <wp:wrapNone/>
                      <wp:docPr id="15" name="Straight Connector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04470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C9A1B99" id="Straight Connector 15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0.55pt,15.55pt" to="231.55pt,1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" strokecolor="windowText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eastAsia="Calibri"/>
                <w:b/>
                <w:bCs/>
                <w:sz w:val="28"/>
                <w:szCs w:val="28"/>
                <w:shd w:val="clear" w:color="auto" w:fill="FFFFFF"/>
                <w:lang w:eastAsia="vi-VN"/>
              </w:rPr>
              <w:t>Đ</w:t>
            </w:r>
            <w:r>
              <w:rPr>
                <w:rFonts w:eastAsia="Calibri"/>
                <w:b/>
                <w:bCs/>
                <w:sz w:val="28"/>
                <w:szCs w:val="28"/>
                <w:shd w:val="clear" w:color="auto" w:fill="FFFFFF"/>
                <w:lang w:eastAsia="vi-VN"/>
              </w:rPr>
              <w:t>ộ</w:t>
            </w:r>
            <w:r>
              <w:rPr>
                <w:rFonts w:eastAsia="Calibri"/>
                <w:b/>
                <w:bCs/>
                <w:sz w:val="28"/>
                <w:szCs w:val="28"/>
                <w:shd w:val="clear" w:color="auto" w:fill="FFFFFF"/>
                <w:lang w:eastAsia="vi-VN"/>
              </w:rPr>
              <w:t>c l</w:t>
            </w:r>
            <w:r>
              <w:rPr>
                <w:rFonts w:eastAsia="Calibri"/>
                <w:b/>
                <w:bCs/>
                <w:sz w:val="28"/>
                <w:szCs w:val="28"/>
                <w:shd w:val="clear" w:color="auto" w:fill="FFFFFF"/>
                <w:lang w:eastAsia="vi-VN"/>
              </w:rPr>
              <w:t>ậ</w:t>
            </w:r>
            <w:r>
              <w:rPr>
                <w:rFonts w:eastAsia="Calibri"/>
                <w:b/>
                <w:bCs/>
                <w:sz w:val="28"/>
                <w:szCs w:val="28"/>
                <w:shd w:val="clear" w:color="auto" w:fill="FFFFFF"/>
                <w:lang w:eastAsia="vi-VN"/>
              </w:rPr>
              <w:t>p - T</w:t>
            </w:r>
            <w:r>
              <w:rPr>
                <w:rFonts w:eastAsia="Calibri"/>
                <w:b/>
                <w:bCs/>
                <w:sz w:val="28"/>
                <w:szCs w:val="28"/>
                <w:shd w:val="clear" w:color="auto" w:fill="FFFFFF"/>
                <w:lang w:eastAsia="vi-VN"/>
              </w:rPr>
              <w:t>ự</w:t>
            </w:r>
            <w:r>
              <w:rPr>
                <w:rFonts w:eastAsia="Calibri"/>
                <w:b/>
                <w:bCs/>
                <w:sz w:val="28"/>
                <w:szCs w:val="28"/>
                <w:shd w:val="clear" w:color="auto" w:fill="FFFFFF"/>
                <w:lang w:eastAsia="vi-VN"/>
              </w:rPr>
              <w:t xml:space="preserve"> do - H</w:t>
            </w:r>
            <w:r>
              <w:rPr>
                <w:rFonts w:eastAsia="Calibri"/>
                <w:b/>
                <w:bCs/>
                <w:sz w:val="28"/>
                <w:szCs w:val="28"/>
                <w:shd w:val="clear" w:color="auto" w:fill="FFFFFF"/>
                <w:lang w:eastAsia="vi-VN"/>
              </w:rPr>
              <w:t>ạ</w:t>
            </w:r>
            <w:r>
              <w:rPr>
                <w:rFonts w:eastAsia="Calibri"/>
                <w:b/>
                <w:bCs/>
                <w:sz w:val="28"/>
                <w:szCs w:val="28"/>
                <w:shd w:val="clear" w:color="auto" w:fill="FFFFFF"/>
                <w:lang w:eastAsia="vi-VN"/>
              </w:rPr>
              <w:t>nh phúc</w:t>
            </w:r>
          </w:p>
        </w:tc>
      </w:tr>
    </w:tbl>
    <w:p w:rsidR="00F22B5A" w:rsidRDefault="00C6087D" w:rsidP="00DE287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DANH SÁCH LỚP NĂM HỌC 2026 – 2027</w:t>
      </w:r>
    </w:p>
    <w:p w:rsidR="00F22B5A" w:rsidRDefault="00C6087D" w:rsidP="00B661B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Lớp:</w:t>
      </w:r>
      <w:r>
        <w:rPr>
          <w:b/>
          <w:sz w:val="28"/>
          <w:szCs w:val="28"/>
        </w:rPr>
        <w:t xml:space="preserve"> 1A4</w:t>
      </w:r>
    </w:p>
    <w:p w:rsidR="00F22B5A" w:rsidRDefault="00C6087D">
      <w:pPr>
        <w:spacing w:after="1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Giáo viên chủ nhiệm: Trương Thị Ngọc Bích</w:t>
      </w:r>
    </w:p>
    <w:tbl>
      <w:tblPr>
        <w:tblStyle w:val="TableGrid"/>
        <w:tblW w:w="13575" w:type="dxa"/>
        <w:tblLook w:val="04A0" w:firstRow="1" w:lastRow="0" w:firstColumn="1" w:lastColumn="0" w:noHBand="0" w:noVBand="1"/>
      </w:tblPr>
      <w:tblGrid>
        <w:gridCol w:w="618"/>
        <w:gridCol w:w="2846"/>
        <w:gridCol w:w="1602"/>
        <w:gridCol w:w="1602"/>
        <w:gridCol w:w="1360"/>
        <w:gridCol w:w="1616"/>
        <w:gridCol w:w="2859"/>
        <w:gridCol w:w="1072"/>
      </w:tblGrid>
      <w:tr w:rsidR="00F22B5A">
        <w:tc>
          <w:tcPr>
            <w:tcW w:w="619" w:type="dxa"/>
            <w:vMerge w:val="restart"/>
            <w:vAlign w:val="center"/>
          </w:tcPr>
          <w:p w:rsidR="00F22B5A" w:rsidRDefault="00C6087D">
            <w:pPr>
              <w:spacing w:before="120"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TT</w:t>
            </w:r>
          </w:p>
        </w:tc>
        <w:tc>
          <w:tcPr>
            <w:tcW w:w="2883" w:type="dxa"/>
            <w:vMerge w:val="restart"/>
            <w:vAlign w:val="center"/>
          </w:tcPr>
          <w:p w:rsidR="00F22B5A" w:rsidRDefault="00C6087D">
            <w:pPr>
              <w:spacing w:before="120"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Họ và tên</w:t>
            </w:r>
          </w:p>
        </w:tc>
        <w:tc>
          <w:tcPr>
            <w:tcW w:w="3208" w:type="dxa"/>
            <w:gridSpan w:val="2"/>
            <w:vAlign w:val="center"/>
          </w:tcPr>
          <w:p w:rsidR="00F22B5A" w:rsidRDefault="00C6087D">
            <w:pPr>
              <w:spacing w:before="120"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Ngày tháng năm sinh</w:t>
            </w:r>
          </w:p>
        </w:tc>
        <w:tc>
          <w:tcPr>
            <w:tcW w:w="1370" w:type="dxa"/>
            <w:vMerge w:val="restart"/>
            <w:vAlign w:val="center"/>
          </w:tcPr>
          <w:p w:rsidR="00F22B5A" w:rsidRDefault="00C6087D">
            <w:pPr>
              <w:spacing w:before="120"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Lớp cũ</w:t>
            </w:r>
          </w:p>
          <w:p w:rsidR="00F22B5A" w:rsidRDefault="00C6087D">
            <w:pPr>
              <w:spacing w:before="120"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NH 25-26</w:t>
            </w:r>
          </w:p>
        </w:tc>
        <w:tc>
          <w:tcPr>
            <w:tcW w:w="1616" w:type="dxa"/>
            <w:vMerge w:val="restart"/>
            <w:vAlign w:val="center"/>
          </w:tcPr>
          <w:p w:rsidR="00F22B5A" w:rsidRDefault="00C6087D">
            <w:pPr>
              <w:spacing w:before="120"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SĐT liên hệ</w:t>
            </w:r>
          </w:p>
        </w:tc>
        <w:tc>
          <w:tcPr>
            <w:tcW w:w="2886" w:type="dxa"/>
            <w:vMerge w:val="restart"/>
            <w:vAlign w:val="center"/>
          </w:tcPr>
          <w:p w:rsidR="00F22B5A" w:rsidRDefault="00C6087D">
            <w:pPr>
              <w:spacing w:before="120"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Chỗ ở hiện tại</w:t>
            </w:r>
          </w:p>
        </w:tc>
        <w:tc>
          <w:tcPr>
            <w:tcW w:w="993" w:type="dxa"/>
            <w:vMerge w:val="restart"/>
            <w:vAlign w:val="center"/>
          </w:tcPr>
          <w:p w:rsidR="00F22B5A" w:rsidRDefault="00C6087D">
            <w:pPr>
              <w:spacing w:before="120"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Ghi chú</w:t>
            </w:r>
          </w:p>
        </w:tc>
      </w:tr>
      <w:tr w:rsidR="00F22B5A">
        <w:tc>
          <w:tcPr>
            <w:tcW w:w="619" w:type="dxa"/>
            <w:vMerge/>
            <w:vAlign w:val="center"/>
          </w:tcPr>
          <w:p w:rsidR="00F22B5A" w:rsidRDefault="00F22B5A">
            <w:pPr>
              <w:spacing w:before="120" w:line="36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883" w:type="dxa"/>
            <w:vMerge/>
            <w:vAlign w:val="center"/>
          </w:tcPr>
          <w:p w:rsidR="00F22B5A" w:rsidRDefault="00F22B5A">
            <w:pPr>
              <w:spacing w:before="120" w:line="360" w:lineRule="auto"/>
              <w:rPr>
                <w:b/>
                <w:sz w:val="28"/>
                <w:szCs w:val="28"/>
              </w:rPr>
            </w:pPr>
          </w:p>
        </w:tc>
        <w:tc>
          <w:tcPr>
            <w:tcW w:w="1604" w:type="dxa"/>
            <w:vAlign w:val="center"/>
          </w:tcPr>
          <w:p w:rsidR="00F22B5A" w:rsidRDefault="00C6087D">
            <w:pPr>
              <w:spacing w:before="120"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Nam</w:t>
            </w:r>
          </w:p>
        </w:tc>
        <w:tc>
          <w:tcPr>
            <w:tcW w:w="1604" w:type="dxa"/>
            <w:vAlign w:val="center"/>
          </w:tcPr>
          <w:p w:rsidR="00F22B5A" w:rsidRDefault="00C6087D">
            <w:pPr>
              <w:spacing w:before="120"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Nữ</w:t>
            </w:r>
          </w:p>
        </w:tc>
        <w:tc>
          <w:tcPr>
            <w:tcW w:w="1370" w:type="dxa"/>
            <w:vMerge/>
            <w:vAlign w:val="center"/>
          </w:tcPr>
          <w:p w:rsidR="00F22B5A" w:rsidRDefault="00F22B5A">
            <w:pPr>
              <w:spacing w:before="120" w:line="36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616" w:type="dxa"/>
            <w:vMerge/>
            <w:vAlign w:val="center"/>
          </w:tcPr>
          <w:p w:rsidR="00F22B5A" w:rsidRDefault="00F22B5A">
            <w:pPr>
              <w:spacing w:before="120" w:line="36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886" w:type="dxa"/>
            <w:vMerge/>
            <w:vAlign w:val="center"/>
          </w:tcPr>
          <w:p w:rsidR="00F22B5A" w:rsidRDefault="00F22B5A">
            <w:pPr>
              <w:spacing w:before="120" w:line="36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3" w:type="dxa"/>
            <w:vMerge/>
            <w:vAlign w:val="center"/>
          </w:tcPr>
          <w:p w:rsidR="00F22B5A" w:rsidRDefault="00F22B5A">
            <w:pPr>
              <w:spacing w:before="120" w:line="360" w:lineRule="auto"/>
              <w:jc w:val="center"/>
              <w:rPr>
                <w:b/>
                <w:sz w:val="28"/>
                <w:szCs w:val="28"/>
              </w:rPr>
            </w:pPr>
          </w:p>
        </w:tc>
      </w:tr>
      <w:tr w:rsidR="00F22B5A">
        <w:tc>
          <w:tcPr>
            <w:tcW w:w="619" w:type="dxa"/>
            <w:vAlign w:val="center"/>
          </w:tcPr>
          <w:p w:rsidR="00F22B5A" w:rsidRDefault="00C6087D">
            <w:pPr>
              <w:spacing w:before="120"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2883" w:type="dxa"/>
            <w:vAlign w:val="center"/>
          </w:tcPr>
          <w:p w:rsidR="00F22B5A" w:rsidRDefault="00C6087D">
            <w:pPr>
              <w:spacing w:before="12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Nguyễn Minh Hoàng</w:t>
            </w:r>
          </w:p>
        </w:tc>
        <w:tc>
          <w:tcPr>
            <w:tcW w:w="1604" w:type="dxa"/>
            <w:vAlign w:val="center"/>
          </w:tcPr>
          <w:p w:rsidR="00F22B5A" w:rsidRDefault="00C6087D">
            <w:pPr>
              <w:spacing w:before="120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08/10/2015</w:t>
            </w:r>
          </w:p>
        </w:tc>
        <w:tc>
          <w:tcPr>
            <w:tcW w:w="1604" w:type="dxa"/>
            <w:vAlign w:val="center"/>
          </w:tcPr>
          <w:p w:rsidR="00F22B5A" w:rsidRDefault="00F22B5A">
            <w:pPr>
              <w:spacing w:before="120"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370" w:type="dxa"/>
            <w:vAlign w:val="center"/>
          </w:tcPr>
          <w:p w:rsidR="00F22B5A" w:rsidRDefault="00C6087D">
            <w:pPr>
              <w:spacing w:before="120"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C1A1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2B5A" w:rsidRDefault="00C6087D">
            <w:pPr>
              <w:spacing w:before="120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0986400316</w:t>
            </w:r>
          </w:p>
        </w:tc>
        <w:tc>
          <w:tcPr>
            <w:tcW w:w="28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F22B5A" w:rsidRDefault="00C6087D">
            <w:pPr>
              <w:spacing w:before="120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Tổ dân phố Xuân </w:t>
            </w:r>
            <w:proofErr w:type="gramStart"/>
            <w:r>
              <w:rPr>
                <w:sz w:val="28"/>
                <w:szCs w:val="28"/>
              </w:rPr>
              <w:t>Diệm,  Phường</w:t>
            </w:r>
            <w:proofErr w:type="gramEnd"/>
            <w:r>
              <w:rPr>
                <w:sz w:val="28"/>
                <w:szCs w:val="28"/>
              </w:rPr>
              <w:t xml:space="preserve"> Điện Bàn Bắc, Thành phố Đà Nẵng</w:t>
            </w:r>
          </w:p>
        </w:tc>
        <w:tc>
          <w:tcPr>
            <w:tcW w:w="993" w:type="dxa"/>
            <w:vAlign w:val="center"/>
          </w:tcPr>
          <w:p w:rsidR="00F22B5A" w:rsidRDefault="00F22B5A">
            <w:pPr>
              <w:spacing w:before="120" w:line="360" w:lineRule="auto"/>
              <w:jc w:val="center"/>
              <w:rPr>
                <w:sz w:val="28"/>
                <w:szCs w:val="28"/>
              </w:rPr>
            </w:pPr>
          </w:p>
        </w:tc>
      </w:tr>
      <w:tr w:rsidR="00F22B5A">
        <w:tc>
          <w:tcPr>
            <w:tcW w:w="619" w:type="dxa"/>
            <w:vAlign w:val="center"/>
          </w:tcPr>
          <w:p w:rsidR="00F22B5A" w:rsidRDefault="00C6087D">
            <w:pPr>
              <w:spacing w:before="120"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2883" w:type="dxa"/>
            <w:vAlign w:val="center"/>
          </w:tcPr>
          <w:p w:rsidR="00F22B5A" w:rsidRDefault="00C6087D">
            <w:pPr>
              <w:spacing w:before="12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Văn Phú Thiên Bảo</w:t>
            </w:r>
          </w:p>
        </w:tc>
        <w:tc>
          <w:tcPr>
            <w:tcW w:w="1604" w:type="dxa"/>
            <w:vAlign w:val="center"/>
          </w:tcPr>
          <w:p w:rsidR="00F22B5A" w:rsidRDefault="00C6087D">
            <w:pPr>
              <w:spacing w:before="120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08/5/2019</w:t>
            </w:r>
          </w:p>
        </w:tc>
        <w:tc>
          <w:tcPr>
            <w:tcW w:w="1604" w:type="dxa"/>
            <w:vAlign w:val="center"/>
          </w:tcPr>
          <w:p w:rsidR="00F22B5A" w:rsidRDefault="00F22B5A">
            <w:pPr>
              <w:spacing w:before="120"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370" w:type="dxa"/>
            <w:vAlign w:val="center"/>
          </w:tcPr>
          <w:p w:rsidR="00F22B5A" w:rsidRDefault="00C6087D">
            <w:pPr>
              <w:spacing w:before="120" w:line="360" w:lineRule="auto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C1A1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2B5A" w:rsidRDefault="00C6087D">
            <w:pPr>
              <w:spacing w:before="120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0937998512</w:t>
            </w:r>
          </w:p>
        </w:tc>
        <w:tc>
          <w:tcPr>
            <w:tcW w:w="28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F22B5A" w:rsidRDefault="00C6087D">
            <w:pPr>
              <w:spacing w:before="120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H22/15 kiệt 21 Nguyễn Như Hạnh, Tổ 10, Phường Hòa Khánh, Thành phố Đà Nẵng</w:t>
            </w:r>
          </w:p>
        </w:tc>
        <w:tc>
          <w:tcPr>
            <w:tcW w:w="993" w:type="dxa"/>
            <w:vAlign w:val="center"/>
          </w:tcPr>
          <w:p w:rsidR="00F22B5A" w:rsidRDefault="00F22B5A">
            <w:pPr>
              <w:spacing w:before="120" w:line="360" w:lineRule="auto"/>
              <w:jc w:val="center"/>
              <w:rPr>
                <w:sz w:val="28"/>
                <w:szCs w:val="28"/>
              </w:rPr>
            </w:pPr>
          </w:p>
        </w:tc>
      </w:tr>
      <w:tr w:rsidR="00F22B5A">
        <w:tc>
          <w:tcPr>
            <w:tcW w:w="619" w:type="dxa"/>
            <w:vAlign w:val="center"/>
          </w:tcPr>
          <w:p w:rsidR="00F22B5A" w:rsidRDefault="00C6087D">
            <w:pPr>
              <w:spacing w:before="120"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  <w:tc>
          <w:tcPr>
            <w:tcW w:w="2883" w:type="dxa"/>
            <w:vAlign w:val="center"/>
          </w:tcPr>
          <w:p w:rsidR="00F22B5A" w:rsidRDefault="00C6087D">
            <w:pPr>
              <w:spacing w:before="12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Trần Minh Khang</w:t>
            </w:r>
          </w:p>
        </w:tc>
        <w:tc>
          <w:tcPr>
            <w:tcW w:w="1604" w:type="dxa"/>
            <w:vAlign w:val="center"/>
          </w:tcPr>
          <w:p w:rsidR="00F22B5A" w:rsidRDefault="00C6087D">
            <w:pPr>
              <w:spacing w:before="120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23/11/2019</w:t>
            </w:r>
          </w:p>
        </w:tc>
        <w:tc>
          <w:tcPr>
            <w:tcW w:w="1604" w:type="dxa"/>
            <w:vAlign w:val="center"/>
          </w:tcPr>
          <w:p w:rsidR="00F22B5A" w:rsidRDefault="00F22B5A">
            <w:pPr>
              <w:spacing w:before="120"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370" w:type="dxa"/>
            <w:vAlign w:val="center"/>
          </w:tcPr>
          <w:p w:rsidR="00F22B5A" w:rsidRDefault="00C6087D">
            <w:pPr>
              <w:spacing w:before="120" w:line="360" w:lineRule="auto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C1A1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2B5A" w:rsidRDefault="00C6087D">
            <w:pPr>
              <w:spacing w:before="120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0905147073</w:t>
            </w:r>
          </w:p>
        </w:tc>
        <w:tc>
          <w:tcPr>
            <w:tcW w:w="28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F22B5A" w:rsidRDefault="00C6087D">
            <w:pPr>
              <w:spacing w:before="120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K32/12</w:t>
            </w:r>
            <w:r>
              <w:rPr>
                <w:sz w:val="28"/>
                <w:szCs w:val="28"/>
              </w:rPr>
              <w:t xml:space="preserve"> Đường 3/2, Tổ 38, Phường Hải </w:t>
            </w:r>
            <w:proofErr w:type="gramStart"/>
            <w:r>
              <w:rPr>
                <w:sz w:val="28"/>
                <w:szCs w:val="28"/>
              </w:rPr>
              <w:lastRenderedPageBreak/>
              <w:t>Châu,Thành</w:t>
            </w:r>
            <w:proofErr w:type="gramEnd"/>
            <w:r>
              <w:rPr>
                <w:sz w:val="28"/>
                <w:szCs w:val="28"/>
              </w:rPr>
              <w:t xml:space="preserve"> phố Đà Nẵng</w:t>
            </w:r>
          </w:p>
        </w:tc>
        <w:tc>
          <w:tcPr>
            <w:tcW w:w="993" w:type="dxa"/>
            <w:vAlign w:val="center"/>
          </w:tcPr>
          <w:p w:rsidR="00F22B5A" w:rsidRDefault="00F22B5A">
            <w:pPr>
              <w:spacing w:before="120" w:line="360" w:lineRule="auto"/>
              <w:jc w:val="center"/>
              <w:rPr>
                <w:sz w:val="28"/>
                <w:szCs w:val="28"/>
              </w:rPr>
            </w:pPr>
          </w:p>
        </w:tc>
      </w:tr>
      <w:tr w:rsidR="00F22B5A">
        <w:tc>
          <w:tcPr>
            <w:tcW w:w="619" w:type="dxa"/>
            <w:vAlign w:val="center"/>
          </w:tcPr>
          <w:p w:rsidR="00F22B5A" w:rsidRDefault="00C6087D">
            <w:pPr>
              <w:spacing w:before="120"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  <w:tc>
          <w:tcPr>
            <w:tcW w:w="2883" w:type="dxa"/>
            <w:vAlign w:val="center"/>
          </w:tcPr>
          <w:p w:rsidR="00F22B5A" w:rsidRDefault="00C6087D">
            <w:pPr>
              <w:spacing w:before="12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Nguyễn Hà Phương Anh</w:t>
            </w:r>
          </w:p>
        </w:tc>
        <w:tc>
          <w:tcPr>
            <w:tcW w:w="1604" w:type="dxa"/>
            <w:vAlign w:val="center"/>
          </w:tcPr>
          <w:p w:rsidR="00F22B5A" w:rsidRDefault="00F22B5A">
            <w:pPr>
              <w:spacing w:before="120"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604" w:type="dxa"/>
            <w:vAlign w:val="center"/>
          </w:tcPr>
          <w:p w:rsidR="00F22B5A" w:rsidRDefault="00C6087D">
            <w:pPr>
              <w:spacing w:before="120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22/8/2016</w:t>
            </w:r>
          </w:p>
        </w:tc>
        <w:tc>
          <w:tcPr>
            <w:tcW w:w="1370" w:type="dxa"/>
            <w:vAlign w:val="center"/>
          </w:tcPr>
          <w:p w:rsidR="00F22B5A" w:rsidRDefault="00C6087D">
            <w:pPr>
              <w:spacing w:before="120" w:line="360" w:lineRule="auto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C1A1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2B5A" w:rsidRDefault="00C6087D">
            <w:pPr>
              <w:spacing w:before="120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0935836028</w:t>
            </w:r>
          </w:p>
        </w:tc>
        <w:tc>
          <w:tcPr>
            <w:tcW w:w="28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F22B5A" w:rsidRDefault="00C6087D">
            <w:pPr>
              <w:spacing w:before="120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K143/19A Nguyễn Chí Thanh, Tổ 18, Phường Hải Châu, Thành phố Đà Nẵng</w:t>
            </w:r>
          </w:p>
        </w:tc>
        <w:tc>
          <w:tcPr>
            <w:tcW w:w="993" w:type="dxa"/>
            <w:vAlign w:val="center"/>
          </w:tcPr>
          <w:p w:rsidR="00F22B5A" w:rsidRDefault="00F22B5A">
            <w:pPr>
              <w:spacing w:before="120" w:line="360" w:lineRule="auto"/>
              <w:jc w:val="center"/>
              <w:rPr>
                <w:sz w:val="28"/>
                <w:szCs w:val="28"/>
              </w:rPr>
            </w:pPr>
          </w:p>
        </w:tc>
      </w:tr>
      <w:tr w:rsidR="00F22B5A">
        <w:tc>
          <w:tcPr>
            <w:tcW w:w="619" w:type="dxa"/>
            <w:vAlign w:val="center"/>
          </w:tcPr>
          <w:p w:rsidR="00F22B5A" w:rsidRDefault="00C6087D">
            <w:pPr>
              <w:spacing w:before="120"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</w:p>
        </w:tc>
        <w:tc>
          <w:tcPr>
            <w:tcW w:w="2883" w:type="dxa"/>
            <w:vAlign w:val="center"/>
          </w:tcPr>
          <w:p w:rsidR="00F22B5A" w:rsidRDefault="00C6087D">
            <w:pPr>
              <w:spacing w:before="12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Nguyễn Linh Nhi</w:t>
            </w:r>
          </w:p>
        </w:tc>
        <w:tc>
          <w:tcPr>
            <w:tcW w:w="1604" w:type="dxa"/>
            <w:vAlign w:val="center"/>
          </w:tcPr>
          <w:p w:rsidR="00F22B5A" w:rsidRDefault="00F22B5A">
            <w:pPr>
              <w:spacing w:before="120"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604" w:type="dxa"/>
            <w:vAlign w:val="center"/>
          </w:tcPr>
          <w:p w:rsidR="00F22B5A" w:rsidRDefault="00C6087D">
            <w:pPr>
              <w:spacing w:before="120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28/10/2017</w:t>
            </w:r>
          </w:p>
        </w:tc>
        <w:tc>
          <w:tcPr>
            <w:tcW w:w="1370" w:type="dxa"/>
            <w:vAlign w:val="center"/>
          </w:tcPr>
          <w:p w:rsidR="00F22B5A" w:rsidRDefault="00C6087D">
            <w:pPr>
              <w:spacing w:before="120" w:line="360" w:lineRule="auto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C1A1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2B5A" w:rsidRDefault="00C6087D">
            <w:pPr>
              <w:spacing w:before="120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0901997941</w:t>
            </w:r>
          </w:p>
        </w:tc>
        <w:tc>
          <w:tcPr>
            <w:tcW w:w="28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F22B5A" w:rsidRDefault="00C6087D">
            <w:pPr>
              <w:spacing w:before="120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 Bầu Gia Thượng 2, Tổ 51, Phường</w:t>
            </w:r>
            <w:r>
              <w:rPr>
                <w:sz w:val="28"/>
                <w:szCs w:val="28"/>
              </w:rPr>
              <w:t xml:space="preserve"> Cẩm Lệ, Thành phố Đà Nẵng</w:t>
            </w:r>
          </w:p>
        </w:tc>
        <w:tc>
          <w:tcPr>
            <w:tcW w:w="993" w:type="dxa"/>
            <w:vAlign w:val="center"/>
          </w:tcPr>
          <w:p w:rsidR="00F22B5A" w:rsidRDefault="00F22B5A">
            <w:pPr>
              <w:spacing w:before="120" w:line="360" w:lineRule="auto"/>
              <w:jc w:val="center"/>
              <w:rPr>
                <w:sz w:val="28"/>
                <w:szCs w:val="28"/>
              </w:rPr>
            </w:pPr>
          </w:p>
        </w:tc>
      </w:tr>
      <w:tr w:rsidR="00F22B5A">
        <w:tc>
          <w:tcPr>
            <w:tcW w:w="619" w:type="dxa"/>
            <w:vAlign w:val="center"/>
          </w:tcPr>
          <w:p w:rsidR="00F22B5A" w:rsidRDefault="00C6087D">
            <w:pPr>
              <w:spacing w:before="120"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</w:t>
            </w:r>
          </w:p>
        </w:tc>
        <w:tc>
          <w:tcPr>
            <w:tcW w:w="2883" w:type="dxa"/>
            <w:vAlign w:val="center"/>
          </w:tcPr>
          <w:p w:rsidR="00F22B5A" w:rsidRDefault="00C6087D">
            <w:pPr>
              <w:spacing w:before="12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vi-VN"/>
              </w:rPr>
              <w:t>Nguyễn Ngọc Gia Hân</w:t>
            </w:r>
          </w:p>
        </w:tc>
        <w:tc>
          <w:tcPr>
            <w:tcW w:w="1604" w:type="dxa"/>
            <w:vAlign w:val="center"/>
          </w:tcPr>
          <w:p w:rsidR="00F22B5A" w:rsidRDefault="00F22B5A">
            <w:pPr>
              <w:spacing w:before="120"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604" w:type="dxa"/>
            <w:vAlign w:val="center"/>
          </w:tcPr>
          <w:p w:rsidR="00F22B5A" w:rsidRDefault="00C6087D">
            <w:pPr>
              <w:spacing w:before="120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vi-VN"/>
              </w:rPr>
              <w:t>23/12/2019</w:t>
            </w:r>
          </w:p>
        </w:tc>
        <w:tc>
          <w:tcPr>
            <w:tcW w:w="1370" w:type="dxa"/>
            <w:vAlign w:val="center"/>
          </w:tcPr>
          <w:p w:rsidR="00F22B5A" w:rsidRDefault="00C6087D">
            <w:pPr>
              <w:spacing w:before="120"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MN2</w:t>
            </w:r>
          </w:p>
        </w:tc>
        <w:tc>
          <w:tcPr>
            <w:tcW w:w="1616" w:type="dxa"/>
            <w:vAlign w:val="center"/>
          </w:tcPr>
          <w:p w:rsidR="00F22B5A" w:rsidRDefault="00C6087D">
            <w:pPr>
              <w:spacing w:before="120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0902886711</w:t>
            </w:r>
          </w:p>
        </w:tc>
        <w:tc>
          <w:tcPr>
            <w:tcW w:w="2886" w:type="dxa"/>
            <w:vAlign w:val="center"/>
          </w:tcPr>
          <w:p w:rsidR="00F22B5A" w:rsidRDefault="00C6087D">
            <w:pPr>
              <w:spacing w:before="120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Tổ 87 An Cư</w:t>
            </w:r>
          </w:p>
        </w:tc>
        <w:tc>
          <w:tcPr>
            <w:tcW w:w="993" w:type="dxa"/>
            <w:vAlign w:val="center"/>
          </w:tcPr>
          <w:p w:rsidR="00F22B5A" w:rsidRDefault="00F22B5A">
            <w:pPr>
              <w:spacing w:before="120" w:line="360" w:lineRule="auto"/>
              <w:jc w:val="center"/>
              <w:rPr>
                <w:sz w:val="28"/>
                <w:szCs w:val="28"/>
              </w:rPr>
            </w:pPr>
          </w:p>
        </w:tc>
      </w:tr>
      <w:tr w:rsidR="00F22B5A">
        <w:tc>
          <w:tcPr>
            <w:tcW w:w="619" w:type="dxa"/>
            <w:vAlign w:val="center"/>
          </w:tcPr>
          <w:p w:rsidR="00F22B5A" w:rsidRDefault="00C6087D">
            <w:pPr>
              <w:spacing w:before="120"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</w:t>
            </w:r>
          </w:p>
        </w:tc>
        <w:tc>
          <w:tcPr>
            <w:tcW w:w="2883" w:type="dxa"/>
            <w:vAlign w:val="center"/>
          </w:tcPr>
          <w:p w:rsidR="00F22B5A" w:rsidRDefault="00C6087D">
            <w:pPr>
              <w:spacing w:before="12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vi-VN"/>
              </w:rPr>
              <w:t>Cao Nguyễn Khánh Vy</w:t>
            </w:r>
          </w:p>
        </w:tc>
        <w:tc>
          <w:tcPr>
            <w:tcW w:w="1604" w:type="dxa"/>
            <w:vAlign w:val="center"/>
          </w:tcPr>
          <w:p w:rsidR="00F22B5A" w:rsidRDefault="00F22B5A">
            <w:pPr>
              <w:spacing w:before="120"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604" w:type="dxa"/>
            <w:vAlign w:val="center"/>
          </w:tcPr>
          <w:p w:rsidR="00F22B5A" w:rsidRDefault="00C6087D">
            <w:pPr>
              <w:spacing w:before="120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vi-VN"/>
              </w:rPr>
              <w:t>24/05/2015</w:t>
            </w:r>
          </w:p>
        </w:tc>
        <w:tc>
          <w:tcPr>
            <w:tcW w:w="1370" w:type="dxa"/>
            <w:vAlign w:val="center"/>
          </w:tcPr>
          <w:p w:rsidR="00F22B5A" w:rsidRDefault="00C6087D">
            <w:pPr>
              <w:spacing w:before="120" w:line="360" w:lineRule="auto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MN2</w:t>
            </w:r>
          </w:p>
        </w:tc>
        <w:tc>
          <w:tcPr>
            <w:tcW w:w="1616" w:type="dxa"/>
            <w:vAlign w:val="center"/>
          </w:tcPr>
          <w:p w:rsidR="00F22B5A" w:rsidRDefault="00C6087D">
            <w:pPr>
              <w:spacing w:before="120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0901170471</w:t>
            </w:r>
          </w:p>
        </w:tc>
        <w:tc>
          <w:tcPr>
            <w:tcW w:w="2886" w:type="dxa"/>
            <w:vAlign w:val="center"/>
          </w:tcPr>
          <w:p w:rsidR="00F22B5A" w:rsidRDefault="00C6087D">
            <w:pPr>
              <w:spacing w:before="120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 Lê Độ</w:t>
            </w:r>
          </w:p>
        </w:tc>
        <w:tc>
          <w:tcPr>
            <w:tcW w:w="993" w:type="dxa"/>
            <w:vAlign w:val="center"/>
          </w:tcPr>
          <w:p w:rsidR="00F22B5A" w:rsidRDefault="00F22B5A">
            <w:pPr>
              <w:spacing w:before="120" w:line="360" w:lineRule="auto"/>
              <w:jc w:val="center"/>
              <w:rPr>
                <w:sz w:val="28"/>
                <w:szCs w:val="28"/>
              </w:rPr>
            </w:pPr>
          </w:p>
        </w:tc>
      </w:tr>
      <w:tr w:rsidR="00F22B5A">
        <w:tc>
          <w:tcPr>
            <w:tcW w:w="619" w:type="dxa"/>
            <w:vAlign w:val="center"/>
          </w:tcPr>
          <w:p w:rsidR="00F22B5A" w:rsidRDefault="00C6087D">
            <w:pPr>
              <w:spacing w:before="120"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</w:t>
            </w:r>
          </w:p>
        </w:tc>
        <w:tc>
          <w:tcPr>
            <w:tcW w:w="2883" w:type="dxa"/>
            <w:vAlign w:val="center"/>
          </w:tcPr>
          <w:p w:rsidR="00F22B5A" w:rsidRDefault="00C6087D">
            <w:pPr>
              <w:spacing w:before="12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Phan Hồng Lộc</w:t>
            </w:r>
          </w:p>
        </w:tc>
        <w:tc>
          <w:tcPr>
            <w:tcW w:w="1604" w:type="dxa"/>
            <w:vAlign w:val="center"/>
          </w:tcPr>
          <w:p w:rsidR="00F22B5A" w:rsidRDefault="00C6087D">
            <w:pPr>
              <w:spacing w:before="120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02/10/2020</w:t>
            </w:r>
          </w:p>
        </w:tc>
        <w:tc>
          <w:tcPr>
            <w:tcW w:w="1604" w:type="dxa"/>
            <w:vAlign w:val="center"/>
          </w:tcPr>
          <w:p w:rsidR="00F22B5A" w:rsidRDefault="00F22B5A">
            <w:pPr>
              <w:spacing w:before="120"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370" w:type="dxa"/>
            <w:vAlign w:val="center"/>
          </w:tcPr>
          <w:p w:rsidR="00F22B5A" w:rsidRDefault="00F22B5A">
            <w:pPr>
              <w:spacing w:before="120" w:line="36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616" w:type="dxa"/>
            <w:vAlign w:val="center"/>
          </w:tcPr>
          <w:p w:rsidR="00F22B5A" w:rsidRDefault="00C6087D">
            <w:pPr>
              <w:spacing w:before="120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0777837727</w:t>
            </w:r>
          </w:p>
        </w:tc>
        <w:tc>
          <w:tcPr>
            <w:tcW w:w="2886" w:type="dxa"/>
            <w:vAlign w:val="center"/>
          </w:tcPr>
          <w:p w:rsidR="00F22B5A" w:rsidRDefault="00C6087D">
            <w:pPr>
              <w:spacing w:before="120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43/3 Hoàng Văn Thụ</w:t>
            </w:r>
          </w:p>
        </w:tc>
        <w:tc>
          <w:tcPr>
            <w:tcW w:w="993" w:type="dxa"/>
            <w:vAlign w:val="center"/>
          </w:tcPr>
          <w:p w:rsidR="00F22B5A" w:rsidRDefault="00C6087D">
            <w:pPr>
              <w:spacing w:before="120" w:line="360" w:lineRule="auto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Mới</w:t>
            </w:r>
          </w:p>
        </w:tc>
      </w:tr>
      <w:tr w:rsidR="00F22B5A">
        <w:tc>
          <w:tcPr>
            <w:tcW w:w="619" w:type="dxa"/>
            <w:vAlign w:val="center"/>
          </w:tcPr>
          <w:p w:rsidR="00F22B5A" w:rsidRDefault="00C6087D">
            <w:pPr>
              <w:spacing w:before="120"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</w:t>
            </w:r>
          </w:p>
        </w:tc>
        <w:tc>
          <w:tcPr>
            <w:tcW w:w="2883" w:type="dxa"/>
            <w:vAlign w:val="center"/>
          </w:tcPr>
          <w:p w:rsidR="00F22B5A" w:rsidRDefault="00C6087D">
            <w:pPr>
              <w:spacing w:before="12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Nguyễn Phan Diệp Chi</w:t>
            </w:r>
          </w:p>
        </w:tc>
        <w:tc>
          <w:tcPr>
            <w:tcW w:w="1604" w:type="dxa"/>
            <w:vAlign w:val="center"/>
          </w:tcPr>
          <w:p w:rsidR="00F22B5A" w:rsidRDefault="00F22B5A">
            <w:pPr>
              <w:spacing w:before="120"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604" w:type="dxa"/>
            <w:vAlign w:val="center"/>
          </w:tcPr>
          <w:p w:rsidR="00F22B5A" w:rsidRDefault="00C6087D">
            <w:pPr>
              <w:spacing w:before="120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24/10/2019</w:t>
            </w:r>
          </w:p>
        </w:tc>
        <w:tc>
          <w:tcPr>
            <w:tcW w:w="1370" w:type="dxa"/>
            <w:vAlign w:val="center"/>
          </w:tcPr>
          <w:p w:rsidR="00F22B5A" w:rsidRDefault="00F22B5A">
            <w:pPr>
              <w:spacing w:before="120"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616" w:type="dxa"/>
            <w:vAlign w:val="center"/>
          </w:tcPr>
          <w:p w:rsidR="00F22B5A" w:rsidRDefault="00C6087D">
            <w:pPr>
              <w:spacing w:before="120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0905124303</w:t>
            </w:r>
          </w:p>
          <w:p w:rsidR="00F22B5A" w:rsidRDefault="00C6087D">
            <w:pPr>
              <w:spacing w:before="120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0367996459</w:t>
            </w:r>
          </w:p>
        </w:tc>
        <w:tc>
          <w:tcPr>
            <w:tcW w:w="2886" w:type="dxa"/>
            <w:vAlign w:val="center"/>
          </w:tcPr>
          <w:p w:rsidR="00F22B5A" w:rsidRDefault="00C6087D">
            <w:pPr>
              <w:spacing w:before="120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407/14 Phan Châu Trinh</w:t>
            </w:r>
          </w:p>
        </w:tc>
        <w:tc>
          <w:tcPr>
            <w:tcW w:w="993" w:type="dxa"/>
            <w:vAlign w:val="center"/>
          </w:tcPr>
          <w:p w:rsidR="00F22B5A" w:rsidRDefault="00C6087D">
            <w:pPr>
              <w:spacing w:before="120" w:line="360" w:lineRule="auto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Mới</w:t>
            </w:r>
          </w:p>
        </w:tc>
      </w:tr>
      <w:tr w:rsidR="00F22B5A">
        <w:tc>
          <w:tcPr>
            <w:tcW w:w="619" w:type="dxa"/>
            <w:vAlign w:val="center"/>
          </w:tcPr>
          <w:p w:rsidR="00F22B5A" w:rsidRDefault="00C6087D">
            <w:pPr>
              <w:spacing w:before="120"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2883" w:type="dxa"/>
            <w:vAlign w:val="center"/>
          </w:tcPr>
          <w:p w:rsidR="00F22B5A" w:rsidRDefault="00C6087D">
            <w:pPr>
              <w:spacing w:before="12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Lê Trường Giang</w:t>
            </w:r>
          </w:p>
        </w:tc>
        <w:tc>
          <w:tcPr>
            <w:tcW w:w="1604" w:type="dxa"/>
            <w:vAlign w:val="center"/>
          </w:tcPr>
          <w:p w:rsidR="00F22B5A" w:rsidRDefault="00C6087D">
            <w:pPr>
              <w:spacing w:before="120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30/6/2019</w:t>
            </w:r>
          </w:p>
        </w:tc>
        <w:tc>
          <w:tcPr>
            <w:tcW w:w="1604" w:type="dxa"/>
            <w:vAlign w:val="center"/>
          </w:tcPr>
          <w:p w:rsidR="00F22B5A" w:rsidRDefault="00F22B5A">
            <w:pPr>
              <w:spacing w:before="120"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370" w:type="dxa"/>
            <w:vAlign w:val="center"/>
          </w:tcPr>
          <w:p w:rsidR="00F22B5A" w:rsidRDefault="00F22B5A">
            <w:pPr>
              <w:spacing w:before="120"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616" w:type="dxa"/>
            <w:vAlign w:val="center"/>
          </w:tcPr>
          <w:p w:rsidR="00F22B5A" w:rsidRDefault="00C6087D">
            <w:pPr>
              <w:spacing w:before="120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0905229458</w:t>
            </w:r>
          </w:p>
        </w:tc>
        <w:tc>
          <w:tcPr>
            <w:tcW w:w="2886" w:type="dxa"/>
            <w:vAlign w:val="center"/>
          </w:tcPr>
          <w:p w:rsidR="00F22B5A" w:rsidRDefault="00C6087D">
            <w:pPr>
              <w:spacing w:before="120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128 Nguyễn Tư Giản</w:t>
            </w:r>
          </w:p>
        </w:tc>
        <w:tc>
          <w:tcPr>
            <w:tcW w:w="993" w:type="dxa"/>
            <w:vAlign w:val="center"/>
          </w:tcPr>
          <w:p w:rsidR="00F22B5A" w:rsidRDefault="00C6087D">
            <w:pPr>
              <w:spacing w:before="120" w:line="360" w:lineRule="auto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Mới</w:t>
            </w:r>
          </w:p>
        </w:tc>
      </w:tr>
      <w:tr w:rsidR="00F22B5A">
        <w:tc>
          <w:tcPr>
            <w:tcW w:w="619" w:type="dxa"/>
            <w:vAlign w:val="center"/>
          </w:tcPr>
          <w:p w:rsidR="00F22B5A" w:rsidRDefault="00C6087D">
            <w:pPr>
              <w:spacing w:before="120"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11</w:t>
            </w:r>
          </w:p>
        </w:tc>
        <w:tc>
          <w:tcPr>
            <w:tcW w:w="2883" w:type="dxa"/>
            <w:vAlign w:val="center"/>
          </w:tcPr>
          <w:p w:rsidR="00F22B5A" w:rsidRDefault="00C6087D">
            <w:pPr>
              <w:spacing w:before="12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Lê Minh Trí</w:t>
            </w:r>
          </w:p>
        </w:tc>
        <w:tc>
          <w:tcPr>
            <w:tcW w:w="1604" w:type="dxa"/>
            <w:vAlign w:val="center"/>
          </w:tcPr>
          <w:p w:rsidR="00F22B5A" w:rsidRDefault="00C6087D">
            <w:pPr>
              <w:spacing w:before="120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18/6/2019</w:t>
            </w:r>
          </w:p>
        </w:tc>
        <w:tc>
          <w:tcPr>
            <w:tcW w:w="1604" w:type="dxa"/>
            <w:vAlign w:val="center"/>
          </w:tcPr>
          <w:p w:rsidR="00F22B5A" w:rsidRDefault="00F22B5A">
            <w:pPr>
              <w:spacing w:before="120"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370" w:type="dxa"/>
            <w:vAlign w:val="center"/>
          </w:tcPr>
          <w:p w:rsidR="00F22B5A" w:rsidRDefault="00F22B5A">
            <w:pPr>
              <w:spacing w:before="120"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616" w:type="dxa"/>
            <w:vAlign w:val="center"/>
          </w:tcPr>
          <w:p w:rsidR="00F22B5A" w:rsidRDefault="00C6087D">
            <w:pPr>
              <w:spacing w:before="120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0905985522</w:t>
            </w:r>
          </w:p>
          <w:p w:rsidR="00F22B5A" w:rsidRDefault="00C6087D">
            <w:pPr>
              <w:spacing w:before="120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0905949645</w:t>
            </w:r>
          </w:p>
        </w:tc>
        <w:tc>
          <w:tcPr>
            <w:tcW w:w="2886" w:type="dxa"/>
            <w:vAlign w:val="center"/>
          </w:tcPr>
          <w:p w:rsidR="00F22B5A" w:rsidRDefault="00C6087D">
            <w:pPr>
              <w:spacing w:before="120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K02/23 Nguyễn Thế Lộc</w:t>
            </w:r>
          </w:p>
        </w:tc>
        <w:tc>
          <w:tcPr>
            <w:tcW w:w="993" w:type="dxa"/>
            <w:vAlign w:val="center"/>
          </w:tcPr>
          <w:p w:rsidR="00F22B5A" w:rsidRDefault="00C6087D">
            <w:pPr>
              <w:spacing w:before="120" w:line="360" w:lineRule="auto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Mới</w:t>
            </w:r>
          </w:p>
        </w:tc>
      </w:tr>
      <w:tr w:rsidR="00F22B5A">
        <w:tc>
          <w:tcPr>
            <w:tcW w:w="619" w:type="dxa"/>
            <w:vAlign w:val="center"/>
          </w:tcPr>
          <w:p w:rsidR="00F22B5A" w:rsidRDefault="00C6087D">
            <w:pPr>
              <w:spacing w:before="120"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</w:t>
            </w:r>
          </w:p>
        </w:tc>
        <w:tc>
          <w:tcPr>
            <w:tcW w:w="2883" w:type="dxa"/>
            <w:vAlign w:val="center"/>
          </w:tcPr>
          <w:p w:rsidR="00F22B5A" w:rsidRDefault="00C6087D">
            <w:pPr>
              <w:spacing w:before="12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Đặng Hoàng Phát</w:t>
            </w:r>
          </w:p>
        </w:tc>
        <w:tc>
          <w:tcPr>
            <w:tcW w:w="1604" w:type="dxa"/>
            <w:vAlign w:val="center"/>
          </w:tcPr>
          <w:p w:rsidR="00F22B5A" w:rsidRDefault="00C6087D">
            <w:pPr>
              <w:spacing w:before="120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12/11/2019</w:t>
            </w:r>
          </w:p>
        </w:tc>
        <w:tc>
          <w:tcPr>
            <w:tcW w:w="1604" w:type="dxa"/>
            <w:vAlign w:val="center"/>
          </w:tcPr>
          <w:p w:rsidR="00F22B5A" w:rsidRDefault="00F22B5A">
            <w:pPr>
              <w:spacing w:before="120"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370" w:type="dxa"/>
            <w:vAlign w:val="center"/>
          </w:tcPr>
          <w:p w:rsidR="00F22B5A" w:rsidRDefault="00F22B5A">
            <w:pPr>
              <w:spacing w:before="120" w:line="36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616" w:type="dxa"/>
            <w:vAlign w:val="center"/>
          </w:tcPr>
          <w:p w:rsidR="00F22B5A" w:rsidRDefault="00C6087D">
            <w:pPr>
              <w:spacing w:before="120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0914222454</w:t>
            </w:r>
          </w:p>
        </w:tc>
        <w:tc>
          <w:tcPr>
            <w:tcW w:w="2886" w:type="dxa"/>
            <w:vAlign w:val="center"/>
          </w:tcPr>
          <w:p w:rsidR="00F22B5A" w:rsidRDefault="00C6087D">
            <w:pPr>
              <w:spacing w:before="120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 Mai Am</w:t>
            </w:r>
          </w:p>
        </w:tc>
        <w:tc>
          <w:tcPr>
            <w:tcW w:w="993" w:type="dxa"/>
            <w:vAlign w:val="center"/>
          </w:tcPr>
          <w:p w:rsidR="00F22B5A" w:rsidRDefault="00B661B6">
            <w:pPr>
              <w:spacing w:before="120" w:line="360" w:lineRule="auto"/>
              <w:jc w:val="center"/>
              <w:rPr>
                <w:sz w:val="28"/>
                <w:szCs w:val="28"/>
              </w:rPr>
            </w:pPr>
            <w:r w:rsidRPr="00B661B6">
              <w:rPr>
                <w:b/>
                <w:sz w:val="28"/>
                <w:szCs w:val="28"/>
              </w:rPr>
              <w:t>Đã chuyển qua trường chính</w:t>
            </w:r>
            <w:r>
              <w:rPr>
                <w:sz w:val="28"/>
                <w:szCs w:val="28"/>
              </w:rPr>
              <w:t xml:space="preserve">. </w:t>
            </w:r>
          </w:p>
        </w:tc>
      </w:tr>
      <w:tr w:rsidR="00F22B5A">
        <w:tc>
          <w:tcPr>
            <w:tcW w:w="619" w:type="dxa"/>
            <w:vAlign w:val="center"/>
          </w:tcPr>
          <w:p w:rsidR="00F22B5A" w:rsidRDefault="00C6087D">
            <w:pPr>
              <w:spacing w:before="120"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</w:t>
            </w:r>
          </w:p>
        </w:tc>
        <w:tc>
          <w:tcPr>
            <w:tcW w:w="2883" w:type="dxa"/>
            <w:vAlign w:val="center"/>
          </w:tcPr>
          <w:p w:rsidR="00F22B5A" w:rsidRDefault="00C6087D">
            <w:pPr>
              <w:spacing w:before="12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Nguyễn Hoàng Tịnh Phúc</w:t>
            </w:r>
          </w:p>
        </w:tc>
        <w:tc>
          <w:tcPr>
            <w:tcW w:w="1604" w:type="dxa"/>
            <w:vAlign w:val="center"/>
          </w:tcPr>
          <w:p w:rsidR="00F22B5A" w:rsidRDefault="00F22B5A">
            <w:pPr>
              <w:spacing w:before="120"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604" w:type="dxa"/>
            <w:vAlign w:val="center"/>
          </w:tcPr>
          <w:p w:rsidR="00F22B5A" w:rsidRDefault="00C6087D">
            <w:pPr>
              <w:spacing w:before="120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15/02/2018</w:t>
            </w:r>
          </w:p>
        </w:tc>
        <w:tc>
          <w:tcPr>
            <w:tcW w:w="1370" w:type="dxa"/>
            <w:vAlign w:val="center"/>
          </w:tcPr>
          <w:p w:rsidR="00F22B5A" w:rsidRDefault="00F22B5A">
            <w:pPr>
              <w:spacing w:before="120" w:line="36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616" w:type="dxa"/>
            <w:vAlign w:val="center"/>
          </w:tcPr>
          <w:p w:rsidR="00F22B5A" w:rsidRDefault="00C6087D">
            <w:pPr>
              <w:spacing w:before="120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0905833315</w:t>
            </w:r>
          </w:p>
        </w:tc>
        <w:tc>
          <w:tcPr>
            <w:tcW w:w="2886" w:type="dxa"/>
            <w:vAlign w:val="center"/>
          </w:tcPr>
          <w:p w:rsidR="00F22B5A" w:rsidRDefault="00C6087D">
            <w:pPr>
              <w:spacing w:before="120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K334/39 Đống Đa</w:t>
            </w:r>
          </w:p>
        </w:tc>
        <w:tc>
          <w:tcPr>
            <w:tcW w:w="993" w:type="dxa"/>
            <w:vAlign w:val="center"/>
          </w:tcPr>
          <w:p w:rsidR="00F22B5A" w:rsidRDefault="00C6087D">
            <w:pPr>
              <w:spacing w:before="120"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Mới</w:t>
            </w:r>
          </w:p>
        </w:tc>
      </w:tr>
      <w:tr w:rsidR="00F22B5A">
        <w:tc>
          <w:tcPr>
            <w:tcW w:w="619" w:type="dxa"/>
            <w:vAlign w:val="center"/>
          </w:tcPr>
          <w:p w:rsidR="00F22B5A" w:rsidRDefault="00C6087D">
            <w:pPr>
              <w:spacing w:before="120"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14</w:t>
            </w:r>
          </w:p>
        </w:tc>
        <w:tc>
          <w:tcPr>
            <w:tcW w:w="2883" w:type="dxa"/>
            <w:vAlign w:val="center"/>
          </w:tcPr>
          <w:p w:rsidR="00F22B5A" w:rsidRDefault="00C6087D">
            <w:pPr>
              <w:spacing w:before="120" w:line="360" w:lineRule="auto"/>
              <w:rPr>
                <w:sz w:val="28"/>
                <w:szCs w:val="28"/>
              </w:rPr>
            </w:pPr>
            <w:r>
              <w:rPr>
                <w:color w:val="081B3A"/>
                <w:spacing w:val="3"/>
                <w:sz w:val="28"/>
                <w:szCs w:val="28"/>
                <w:shd w:val="clear" w:color="auto" w:fill="FFFFFF"/>
              </w:rPr>
              <w:t>Lê Quốc Bảo</w:t>
            </w:r>
          </w:p>
        </w:tc>
        <w:tc>
          <w:tcPr>
            <w:tcW w:w="1604" w:type="dxa"/>
            <w:vAlign w:val="center"/>
          </w:tcPr>
          <w:p w:rsidR="00F22B5A" w:rsidRDefault="00C6087D">
            <w:pPr>
              <w:spacing w:before="120"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81B3A"/>
                <w:spacing w:val="3"/>
                <w:sz w:val="28"/>
                <w:szCs w:val="28"/>
                <w:shd w:val="clear" w:color="auto" w:fill="FFFFFF"/>
              </w:rPr>
              <w:t>1/12/2020</w:t>
            </w:r>
          </w:p>
        </w:tc>
        <w:tc>
          <w:tcPr>
            <w:tcW w:w="1604" w:type="dxa"/>
            <w:vAlign w:val="center"/>
          </w:tcPr>
          <w:p w:rsidR="00F22B5A" w:rsidRDefault="00F22B5A">
            <w:pPr>
              <w:spacing w:before="120"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370" w:type="dxa"/>
            <w:vAlign w:val="center"/>
          </w:tcPr>
          <w:p w:rsidR="00F22B5A" w:rsidRDefault="00F22B5A">
            <w:pPr>
              <w:spacing w:before="120" w:line="36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616" w:type="dxa"/>
            <w:vAlign w:val="center"/>
          </w:tcPr>
          <w:p w:rsidR="00F22B5A" w:rsidRDefault="00C6087D">
            <w:pPr>
              <w:spacing w:before="120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</w:rPr>
              <w:t>0984644557</w:t>
            </w:r>
            <w:r>
              <w:rPr>
                <w:sz w:val="28"/>
              </w:rPr>
              <w:br/>
              <w:t>0349846820</w:t>
            </w:r>
          </w:p>
        </w:tc>
        <w:tc>
          <w:tcPr>
            <w:tcW w:w="2886" w:type="dxa"/>
            <w:vAlign w:val="center"/>
          </w:tcPr>
          <w:p w:rsidR="00F22B5A" w:rsidRDefault="00C6087D">
            <w:pPr>
              <w:spacing w:before="120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Tổ 26 phường Cẩm Lệ thành phố Đà Nẵng</w:t>
            </w:r>
          </w:p>
        </w:tc>
        <w:tc>
          <w:tcPr>
            <w:tcW w:w="993" w:type="dxa"/>
            <w:vAlign w:val="center"/>
          </w:tcPr>
          <w:p w:rsidR="00F22B5A" w:rsidRDefault="00C6087D">
            <w:pPr>
              <w:spacing w:before="120"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Mới</w:t>
            </w:r>
          </w:p>
        </w:tc>
      </w:tr>
    </w:tbl>
    <w:p w:rsidR="00F22B5A" w:rsidRDefault="00C6087D">
      <w:pPr>
        <w:rPr>
          <w:bCs/>
          <w:i/>
          <w:iCs/>
          <w:sz w:val="28"/>
          <w:szCs w:val="28"/>
        </w:rPr>
      </w:pPr>
      <w:r>
        <w:rPr>
          <w:bCs/>
          <w:i/>
          <w:iCs/>
          <w:sz w:val="28"/>
          <w:szCs w:val="28"/>
        </w:rPr>
        <w:t>Danh sách gồm có 14 học sinh.</w:t>
      </w:r>
    </w:p>
    <w:tbl>
      <w:tblPr>
        <w:tblStyle w:val="TableGrid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75"/>
        <w:gridCol w:w="6475"/>
      </w:tblGrid>
      <w:tr w:rsidR="00F22B5A">
        <w:tc>
          <w:tcPr>
            <w:tcW w:w="6475" w:type="dxa"/>
          </w:tcPr>
          <w:p w:rsidR="00F22B5A" w:rsidRDefault="00F22B5A">
            <w:pPr>
              <w:jc w:val="center"/>
              <w:rPr>
                <w:b/>
                <w:sz w:val="28"/>
                <w:szCs w:val="28"/>
              </w:rPr>
            </w:pPr>
          </w:p>
          <w:p w:rsidR="00F22B5A" w:rsidRDefault="00F22B5A">
            <w:pPr>
              <w:jc w:val="center"/>
              <w:rPr>
                <w:b/>
                <w:sz w:val="28"/>
                <w:szCs w:val="28"/>
              </w:rPr>
            </w:pPr>
          </w:p>
          <w:p w:rsidR="00F22B5A" w:rsidRDefault="00C6087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Người lập </w:t>
            </w:r>
          </w:p>
          <w:p w:rsidR="00F22B5A" w:rsidRDefault="00F22B5A">
            <w:pPr>
              <w:jc w:val="center"/>
              <w:rPr>
                <w:b/>
                <w:sz w:val="28"/>
                <w:szCs w:val="28"/>
              </w:rPr>
            </w:pPr>
          </w:p>
          <w:p w:rsidR="00F22B5A" w:rsidRDefault="00F22B5A">
            <w:pPr>
              <w:jc w:val="center"/>
              <w:rPr>
                <w:b/>
                <w:sz w:val="28"/>
                <w:szCs w:val="28"/>
              </w:rPr>
            </w:pPr>
          </w:p>
          <w:p w:rsidR="00F22B5A" w:rsidRDefault="00F22B5A">
            <w:pPr>
              <w:jc w:val="center"/>
              <w:rPr>
                <w:b/>
                <w:sz w:val="28"/>
                <w:szCs w:val="28"/>
              </w:rPr>
            </w:pPr>
          </w:p>
          <w:p w:rsidR="00F22B5A" w:rsidRDefault="00F22B5A">
            <w:pPr>
              <w:jc w:val="center"/>
              <w:rPr>
                <w:b/>
                <w:sz w:val="28"/>
                <w:szCs w:val="28"/>
              </w:rPr>
            </w:pPr>
          </w:p>
          <w:p w:rsidR="00F22B5A" w:rsidRDefault="00F22B5A">
            <w:pPr>
              <w:jc w:val="center"/>
              <w:rPr>
                <w:b/>
                <w:sz w:val="28"/>
                <w:szCs w:val="28"/>
              </w:rPr>
            </w:pPr>
          </w:p>
          <w:p w:rsidR="00F22B5A" w:rsidRDefault="00C6087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Đinh Thị Diễm Phúc</w:t>
            </w:r>
          </w:p>
        </w:tc>
        <w:tc>
          <w:tcPr>
            <w:tcW w:w="6475" w:type="dxa"/>
          </w:tcPr>
          <w:p w:rsidR="00F22B5A" w:rsidRDefault="00C6087D">
            <w:pPr>
              <w:jc w:val="center"/>
              <w:rPr>
                <w:bCs/>
                <w:i/>
                <w:iCs/>
                <w:sz w:val="28"/>
                <w:szCs w:val="28"/>
              </w:rPr>
            </w:pPr>
            <w:r>
              <w:rPr>
                <w:bCs/>
                <w:i/>
                <w:iCs/>
                <w:sz w:val="28"/>
                <w:szCs w:val="28"/>
              </w:rPr>
              <w:t>Đà Nẵng, ngày 0</w:t>
            </w:r>
            <w:r>
              <w:rPr>
                <w:bCs/>
                <w:i/>
                <w:iCs/>
                <w:sz w:val="28"/>
                <w:szCs w:val="28"/>
              </w:rPr>
              <w:t>4</w:t>
            </w:r>
            <w:r>
              <w:rPr>
                <w:bCs/>
                <w:i/>
                <w:iCs/>
                <w:sz w:val="28"/>
                <w:szCs w:val="28"/>
              </w:rPr>
              <w:t xml:space="preserve"> tháng</w:t>
            </w:r>
            <w:r>
              <w:rPr>
                <w:bCs/>
                <w:i/>
                <w:iCs/>
                <w:sz w:val="28"/>
                <w:szCs w:val="28"/>
              </w:rPr>
              <w:t xml:space="preserve"> 9</w:t>
            </w:r>
            <w:r>
              <w:rPr>
                <w:bCs/>
                <w:i/>
                <w:iCs/>
                <w:sz w:val="28"/>
                <w:szCs w:val="28"/>
              </w:rPr>
              <w:t xml:space="preserve"> năm 2026</w:t>
            </w:r>
          </w:p>
          <w:p w:rsidR="00F22B5A" w:rsidRDefault="00C6087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KT. </w:t>
            </w:r>
            <w:r>
              <w:rPr>
                <w:b/>
                <w:sz w:val="28"/>
                <w:szCs w:val="28"/>
              </w:rPr>
              <w:t>GIÁM ĐỐC</w:t>
            </w:r>
          </w:p>
          <w:p w:rsidR="00F22B5A" w:rsidRDefault="00C6087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PHÓ </w:t>
            </w:r>
            <w:r>
              <w:rPr>
                <w:b/>
                <w:sz w:val="28"/>
                <w:szCs w:val="28"/>
              </w:rPr>
              <w:t>GIÁM ĐỐC</w:t>
            </w:r>
          </w:p>
          <w:p w:rsidR="00F22B5A" w:rsidRDefault="00F22B5A">
            <w:pPr>
              <w:rPr>
                <w:b/>
                <w:sz w:val="28"/>
                <w:szCs w:val="28"/>
              </w:rPr>
            </w:pPr>
          </w:p>
          <w:p w:rsidR="00F22B5A" w:rsidRDefault="00F22B5A">
            <w:pPr>
              <w:jc w:val="center"/>
              <w:rPr>
                <w:b/>
                <w:sz w:val="28"/>
                <w:szCs w:val="28"/>
              </w:rPr>
            </w:pPr>
          </w:p>
          <w:p w:rsidR="00F22B5A" w:rsidRDefault="00F22B5A">
            <w:pPr>
              <w:jc w:val="center"/>
              <w:rPr>
                <w:b/>
                <w:sz w:val="28"/>
                <w:szCs w:val="28"/>
              </w:rPr>
            </w:pPr>
          </w:p>
          <w:p w:rsidR="00F22B5A" w:rsidRDefault="00F22B5A">
            <w:pPr>
              <w:jc w:val="center"/>
              <w:rPr>
                <w:b/>
                <w:sz w:val="28"/>
                <w:szCs w:val="28"/>
              </w:rPr>
            </w:pPr>
          </w:p>
          <w:p w:rsidR="00F22B5A" w:rsidRDefault="00F22B5A">
            <w:pPr>
              <w:jc w:val="center"/>
              <w:rPr>
                <w:b/>
                <w:sz w:val="28"/>
                <w:szCs w:val="28"/>
              </w:rPr>
            </w:pPr>
          </w:p>
          <w:p w:rsidR="00F22B5A" w:rsidRDefault="00C6087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Trương Thị Ngọc Hà</w:t>
            </w:r>
          </w:p>
        </w:tc>
      </w:tr>
    </w:tbl>
    <w:p w:rsidR="00F22B5A" w:rsidRDefault="00F22B5A">
      <w:pPr>
        <w:rPr>
          <w:bCs/>
          <w:i/>
          <w:iCs/>
          <w:sz w:val="28"/>
          <w:szCs w:val="28"/>
        </w:rPr>
      </w:pPr>
    </w:p>
    <w:p w:rsidR="00F22B5A" w:rsidRDefault="00F22B5A"/>
    <w:p w:rsidR="00F22B5A" w:rsidRDefault="00F22B5A">
      <w:pPr>
        <w:jc w:val="center"/>
        <w:rPr>
          <w:b/>
          <w:sz w:val="28"/>
          <w:szCs w:val="28"/>
        </w:rPr>
      </w:pPr>
    </w:p>
    <w:tbl>
      <w:tblPr>
        <w:tblpPr w:leftFromText="180" w:rightFromText="180" w:vertAnchor="page" w:horzAnchor="page" w:tblpX="1917" w:tblpY="1130"/>
        <w:tblOverlap w:val="never"/>
        <w:tblW w:w="1287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87"/>
        <w:gridCol w:w="6087"/>
      </w:tblGrid>
      <w:tr w:rsidR="00F22B5A">
        <w:trPr>
          <w:trHeight w:hRule="exact" w:val="1135"/>
        </w:trPr>
        <w:tc>
          <w:tcPr>
            <w:tcW w:w="6787" w:type="dxa"/>
            <w:shd w:val="clear" w:color="auto" w:fill="FFFFFF"/>
          </w:tcPr>
          <w:p w:rsidR="00F22B5A" w:rsidRDefault="00C6087D">
            <w:pPr>
              <w:widowControl w:val="0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bCs/>
                <w:sz w:val="28"/>
                <w:szCs w:val="28"/>
                <w:shd w:val="clear" w:color="auto" w:fill="FFFFFF"/>
                <w:lang w:eastAsia="vi-VN"/>
              </w:rPr>
              <w:t>S</w:t>
            </w:r>
            <w:r>
              <w:rPr>
                <w:rFonts w:eastAsia="Calibri"/>
                <w:bCs/>
                <w:sz w:val="28"/>
                <w:szCs w:val="28"/>
                <w:shd w:val="clear" w:color="auto" w:fill="FFFFFF"/>
                <w:lang w:eastAsia="vi-VN"/>
              </w:rPr>
              <w:t>Ở</w:t>
            </w:r>
            <w:r>
              <w:rPr>
                <w:rFonts w:eastAsia="Calibri"/>
                <w:bCs/>
                <w:sz w:val="28"/>
                <w:szCs w:val="28"/>
                <w:shd w:val="clear" w:color="auto" w:fill="FFFFFF"/>
                <w:lang w:eastAsia="vi-VN"/>
              </w:rPr>
              <w:t xml:space="preserve"> GIÁO D</w:t>
            </w:r>
            <w:r>
              <w:rPr>
                <w:rFonts w:eastAsia="Calibri"/>
                <w:bCs/>
                <w:sz w:val="28"/>
                <w:szCs w:val="28"/>
                <w:shd w:val="clear" w:color="auto" w:fill="FFFFFF"/>
                <w:lang w:eastAsia="vi-VN"/>
              </w:rPr>
              <w:t>Ụ</w:t>
            </w:r>
            <w:r>
              <w:rPr>
                <w:rFonts w:eastAsia="Calibri"/>
                <w:bCs/>
                <w:sz w:val="28"/>
                <w:szCs w:val="28"/>
                <w:shd w:val="clear" w:color="auto" w:fill="FFFFFF"/>
                <w:lang w:eastAsia="vi-VN"/>
              </w:rPr>
              <w:t>C VÀ ĐÀO T</w:t>
            </w:r>
            <w:r>
              <w:rPr>
                <w:rFonts w:eastAsia="Calibri"/>
                <w:bCs/>
                <w:sz w:val="28"/>
                <w:szCs w:val="28"/>
                <w:shd w:val="clear" w:color="auto" w:fill="FFFFFF"/>
                <w:lang w:eastAsia="vi-VN"/>
              </w:rPr>
              <w:t>Ạ</w:t>
            </w:r>
            <w:r>
              <w:rPr>
                <w:rFonts w:eastAsia="Calibri"/>
                <w:bCs/>
                <w:sz w:val="28"/>
                <w:szCs w:val="28"/>
                <w:shd w:val="clear" w:color="auto" w:fill="FFFFFF"/>
                <w:lang w:eastAsia="vi-VN"/>
              </w:rPr>
              <w:t>O</w:t>
            </w:r>
            <w:r>
              <w:rPr>
                <w:rFonts w:eastAsia="Calibri"/>
                <w:bCs/>
                <w:sz w:val="28"/>
                <w:szCs w:val="28"/>
                <w:shd w:val="clear" w:color="auto" w:fill="FFFFFF"/>
                <w:lang w:eastAsia="vi-VN"/>
              </w:rPr>
              <w:t xml:space="preserve"> </w:t>
            </w:r>
            <w:r>
              <w:rPr>
                <w:rFonts w:eastAsia="Calibri"/>
                <w:bCs/>
                <w:sz w:val="28"/>
                <w:szCs w:val="28"/>
                <w:shd w:val="clear" w:color="auto" w:fill="FFFFFF"/>
                <w:lang w:eastAsia="vi-VN"/>
              </w:rPr>
              <w:t>THÀNH PH</w:t>
            </w:r>
            <w:r>
              <w:rPr>
                <w:rFonts w:eastAsia="Calibri"/>
                <w:bCs/>
                <w:sz w:val="28"/>
                <w:szCs w:val="28"/>
                <w:shd w:val="clear" w:color="auto" w:fill="FFFFFF"/>
                <w:lang w:eastAsia="vi-VN"/>
              </w:rPr>
              <w:t>Ố</w:t>
            </w:r>
            <w:r>
              <w:rPr>
                <w:rFonts w:eastAsia="Calibri"/>
                <w:bCs/>
                <w:sz w:val="28"/>
                <w:szCs w:val="28"/>
                <w:shd w:val="clear" w:color="auto" w:fill="FFFFFF"/>
                <w:lang w:eastAsia="vi-VN"/>
              </w:rPr>
              <w:t xml:space="preserve"> ĐÀ N</w:t>
            </w:r>
            <w:r>
              <w:rPr>
                <w:rFonts w:eastAsia="Calibri"/>
                <w:bCs/>
                <w:sz w:val="28"/>
                <w:szCs w:val="28"/>
                <w:shd w:val="clear" w:color="auto" w:fill="FFFFFF"/>
                <w:lang w:eastAsia="vi-VN"/>
              </w:rPr>
              <w:t>Ẵ</w:t>
            </w:r>
            <w:r>
              <w:rPr>
                <w:rFonts w:eastAsia="Calibri"/>
                <w:bCs/>
                <w:sz w:val="28"/>
                <w:szCs w:val="28"/>
                <w:shd w:val="clear" w:color="auto" w:fill="FFFFFF"/>
                <w:lang w:eastAsia="vi-VN"/>
              </w:rPr>
              <w:t>NG</w:t>
            </w:r>
          </w:p>
          <w:p w:rsidR="00F22B5A" w:rsidRDefault="00C6087D">
            <w:pPr>
              <w:widowControl w:val="0"/>
              <w:rPr>
                <w:rFonts w:eastAsia="Calibri"/>
                <w:bCs/>
                <w:sz w:val="28"/>
                <w:szCs w:val="28"/>
                <w:shd w:val="clear" w:color="auto" w:fill="FFFFFF"/>
                <w:vertAlign w:val="superscript"/>
                <w:lang w:eastAsia="vi-VN"/>
              </w:rPr>
            </w:pPr>
            <w:r>
              <w:rPr>
                <w:b/>
                <w:color w:val="000000"/>
                <w:sz w:val="26"/>
                <w:szCs w:val="26"/>
              </w:rPr>
              <w:t>TRUNG TÂM HỖ TRỢ PHÁT TRIỂN GDHN ĐÀ NẴNG</w:t>
            </w:r>
          </w:p>
          <w:p w:rsidR="00F22B5A" w:rsidRDefault="00F22B5A">
            <w:pPr>
              <w:widowControl w:val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6087" w:type="dxa"/>
            <w:shd w:val="clear" w:color="auto" w:fill="FFFFFF"/>
          </w:tcPr>
          <w:p w:rsidR="00F22B5A" w:rsidRDefault="00C6087D">
            <w:pPr>
              <w:widowControl w:val="0"/>
              <w:jc w:val="center"/>
              <w:rPr>
                <w:rFonts w:eastAsia="Calibri"/>
                <w:b/>
                <w:bCs/>
                <w:sz w:val="28"/>
                <w:szCs w:val="28"/>
                <w:shd w:val="clear" w:color="auto" w:fill="FFFFFF"/>
                <w:lang w:eastAsia="vi-VN"/>
              </w:rPr>
            </w:pPr>
            <w:r>
              <w:rPr>
                <w:rFonts w:eastAsia="Calibri"/>
                <w:b/>
                <w:bCs/>
                <w:sz w:val="28"/>
                <w:szCs w:val="28"/>
                <w:shd w:val="clear" w:color="auto" w:fill="FFFFFF"/>
                <w:lang w:eastAsia="vi-VN"/>
              </w:rPr>
              <w:t>C</w:t>
            </w:r>
            <w:r>
              <w:rPr>
                <w:rFonts w:eastAsia="Calibri"/>
                <w:b/>
                <w:bCs/>
                <w:sz w:val="28"/>
                <w:szCs w:val="28"/>
                <w:shd w:val="clear" w:color="auto" w:fill="FFFFFF"/>
                <w:lang w:eastAsia="vi-VN"/>
              </w:rPr>
              <w:t>Ộ</w:t>
            </w:r>
            <w:r>
              <w:rPr>
                <w:rFonts w:eastAsia="Calibri"/>
                <w:b/>
                <w:bCs/>
                <w:sz w:val="28"/>
                <w:szCs w:val="28"/>
                <w:shd w:val="clear" w:color="auto" w:fill="FFFFFF"/>
                <w:lang w:eastAsia="vi-VN"/>
              </w:rPr>
              <w:t>NG HÒA XÃ H</w:t>
            </w:r>
            <w:r>
              <w:rPr>
                <w:rFonts w:eastAsia="Calibri"/>
                <w:b/>
                <w:bCs/>
                <w:sz w:val="28"/>
                <w:szCs w:val="28"/>
                <w:shd w:val="clear" w:color="auto" w:fill="FFFFFF"/>
                <w:lang w:eastAsia="vi-VN"/>
              </w:rPr>
              <w:t>Ộ</w:t>
            </w:r>
            <w:r>
              <w:rPr>
                <w:rFonts w:eastAsia="Calibri"/>
                <w:b/>
                <w:bCs/>
                <w:sz w:val="28"/>
                <w:szCs w:val="28"/>
                <w:shd w:val="clear" w:color="auto" w:fill="FFFFFF"/>
                <w:lang w:eastAsia="vi-VN"/>
              </w:rPr>
              <w:t>I CH</w:t>
            </w:r>
            <w:r>
              <w:rPr>
                <w:rFonts w:eastAsia="Calibri"/>
                <w:b/>
                <w:bCs/>
                <w:sz w:val="28"/>
                <w:szCs w:val="28"/>
                <w:shd w:val="clear" w:color="auto" w:fill="FFFFFF"/>
                <w:lang w:eastAsia="vi-VN"/>
              </w:rPr>
              <w:t>Ủ</w:t>
            </w:r>
            <w:r>
              <w:rPr>
                <w:rFonts w:eastAsia="Calibri"/>
                <w:b/>
                <w:bCs/>
                <w:sz w:val="28"/>
                <w:szCs w:val="28"/>
                <w:shd w:val="clear" w:color="auto" w:fill="FFFFFF"/>
                <w:lang w:eastAsia="vi-VN"/>
              </w:rPr>
              <w:t xml:space="preserve"> NGHĨA VI</w:t>
            </w:r>
            <w:r>
              <w:rPr>
                <w:rFonts w:eastAsia="Calibri"/>
                <w:b/>
                <w:bCs/>
                <w:sz w:val="28"/>
                <w:szCs w:val="28"/>
                <w:shd w:val="clear" w:color="auto" w:fill="FFFFFF"/>
                <w:lang w:eastAsia="vi-VN"/>
              </w:rPr>
              <w:t>Ệ</w:t>
            </w:r>
            <w:r>
              <w:rPr>
                <w:rFonts w:eastAsia="Calibri"/>
                <w:b/>
                <w:bCs/>
                <w:sz w:val="28"/>
                <w:szCs w:val="28"/>
                <w:shd w:val="clear" w:color="auto" w:fill="FFFFFF"/>
                <w:lang w:eastAsia="vi-VN"/>
              </w:rPr>
              <w:t>T NAM</w:t>
            </w:r>
          </w:p>
          <w:p w:rsidR="00F22B5A" w:rsidRDefault="00C6087D">
            <w:pPr>
              <w:widowControl w:val="0"/>
              <w:jc w:val="center"/>
              <w:rPr>
                <w:rFonts w:eastAsia="Calibri"/>
                <w:b/>
                <w:bCs/>
                <w:sz w:val="28"/>
                <w:szCs w:val="28"/>
                <w:shd w:val="clear" w:color="auto" w:fill="FFFFFF"/>
                <w:lang w:eastAsia="vi-VN"/>
              </w:rPr>
            </w:pPr>
            <w:r>
              <w:rPr>
                <w:rFonts w:eastAsia="Calibri"/>
                <w:bC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895985</wp:posOffset>
                      </wp:positionH>
                      <wp:positionV relativeFrom="paragraph">
                        <wp:posOffset>197485</wp:posOffset>
                      </wp:positionV>
                      <wp:extent cx="2044700" cy="0"/>
                      <wp:effectExtent l="0" t="4445" r="0" b="5080"/>
                      <wp:wrapNone/>
                      <wp:docPr id="16" name="Straight Connector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04470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8419407" id="Straight Connector 16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0.55pt,15.55pt" to="231.55pt,1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" strokecolor="windowText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eastAsia="Calibri"/>
                <w:b/>
                <w:bCs/>
                <w:sz w:val="28"/>
                <w:szCs w:val="28"/>
                <w:shd w:val="clear" w:color="auto" w:fill="FFFFFF"/>
                <w:lang w:eastAsia="vi-VN"/>
              </w:rPr>
              <w:t>Đ</w:t>
            </w:r>
            <w:r>
              <w:rPr>
                <w:rFonts w:eastAsia="Calibri"/>
                <w:b/>
                <w:bCs/>
                <w:sz w:val="28"/>
                <w:szCs w:val="28"/>
                <w:shd w:val="clear" w:color="auto" w:fill="FFFFFF"/>
                <w:lang w:eastAsia="vi-VN"/>
              </w:rPr>
              <w:t>ộ</w:t>
            </w:r>
            <w:r>
              <w:rPr>
                <w:rFonts w:eastAsia="Calibri"/>
                <w:b/>
                <w:bCs/>
                <w:sz w:val="28"/>
                <w:szCs w:val="28"/>
                <w:shd w:val="clear" w:color="auto" w:fill="FFFFFF"/>
                <w:lang w:eastAsia="vi-VN"/>
              </w:rPr>
              <w:t>c l</w:t>
            </w:r>
            <w:r>
              <w:rPr>
                <w:rFonts w:eastAsia="Calibri"/>
                <w:b/>
                <w:bCs/>
                <w:sz w:val="28"/>
                <w:szCs w:val="28"/>
                <w:shd w:val="clear" w:color="auto" w:fill="FFFFFF"/>
                <w:lang w:eastAsia="vi-VN"/>
              </w:rPr>
              <w:t>ậ</w:t>
            </w:r>
            <w:r>
              <w:rPr>
                <w:rFonts w:eastAsia="Calibri"/>
                <w:b/>
                <w:bCs/>
                <w:sz w:val="28"/>
                <w:szCs w:val="28"/>
                <w:shd w:val="clear" w:color="auto" w:fill="FFFFFF"/>
                <w:lang w:eastAsia="vi-VN"/>
              </w:rPr>
              <w:t>p - T</w:t>
            </w:r>
            <w:r>
              <w:rPr>
                <w:rFonts w:eastAsia="Calibri"/>
                <w:b/>
                <w:bCs/>
                <w:sz w:val="28"/>
                <w:szCs w:val="28"/>
                <w:shd w:val="clear" w:color="auto" w:fill="FFFFFF"/>
                <w:lang w:eastAsia="vi-VN"/>
              </w:rPr>
              <w:t>ự</w:t>
            </w:r>
            <w:r>
              <w:rPr>
                <w:rFonts w:eastAsia="Calibri"/>
                <w:b/>
                <w:bCs/>
                <w:sz w:val="28"/>
                <w:szCs w:val="28"/>
                <w:shd w:val="clear" w:color="auto" w:fill="FFFFFF"/>
                <w:lang w:eastAsia="vi-VN"/>
              </w:rPr>
              <w:t xml:space="preserve"> do - H</w:t>
            </w:r>
            <w:r>
              <w:rPr>
                <w:rFonts w:eastAsia="Calibri"/>
                <w:b/>
                <w:bCs/>
                <w:sz w:val="28"/>
                <w:szCs w:val="28"/>
                <w:shd w:val="clear" w:color="auto" w:fill="FFFFFF"/>
                <w:lang w:eastAsia="vi-VN"/>
              </w:rPr>
              <w:t>ạ</w:t>
            </w:r>
            <w:r>
              <w:rPr>
                <w:rFonts w:eastAsia="Calibri"/>
                <w:b/>
                <w:bCs/>
                <w:sz w:val="28"/>
                <w:szCs w:val="28"/>
                <w:shd w:val="clear" w:color="auto" w:fill="FFFFFF"/>
                <w:lang w:eastAsia="vi-VN"/>
              </w:rPr>
              <w:t>nh phúc</w:t>
            </w:r>
          </w:p>
          <w:p w:rsidR="00F22B5A" w:rsidRDefault="00F22B5A">
            <w:pPr>
              <w:widowControl w:val="0"/>
              <w:rPr>
                <w:rFonts w:eastAsia="Calibri"/>
                <w:bCs/>
                <w:sz w:val="28"/>
                <w:szCs w:val="28"/>
                <w:shd w:val="clear" w:color="auto" w:fill="FFFFFF"/>
                <w:lang w:eastAsia="vi-VN"/>
              </w:rPr>
            </w:pPr>
          </w:p>
          <w:p w:rsidR="00F22B5A" w:rsidRDefault="00F22B5A">
            <w:pPr>
              <w:widowControl w:val="0"/>
              <w:spacing w:before="240"/>
              <w:rPr>
                <w:rFonts w:eastAsia="Calibri"/>
                <w:sz w:val="28"/>
                <w:szCs w:val="28"/>
              </w:rPr>
            </w:pPr>
          </w:p>
        </w:tc>
      </w:tr>
    </w:tbl>
    <w:p w:rsidR="00F22B5A" w:rsidRDefault="00F22B5A">
      <w:pPr>
        <w:jc w:val="center"/>
        <w:rPr>
          <w:b/>
          <w:sz w:val="28"/>
          <w:szCs w:val="28"/>
        </w:rPr>
      </w:pPr>
    </w:p>
    <w:p w:rsidR="00F22B5A" w:rsidRDefault="00F22B5A" w:rsidP="00B661B6">
      <w:pPr>
        <w:rPr>
          <w:b/>
          <w:sz w:val="28"/>
          <w:szCs w:val="28"/>
        </w:rPr>
      </w:pPr>
    </w:p>
    <w:p w:rsidR="00B661B6" w:rsidRDefault="00B661B6">
      <w:pPr>
        <w:jc w:val="center"/>
        <w:rPr>
          <w:b/>
          <w:sz w:val="28"/>
          <w:szCs w:val="28"/>
        </w:rPr>
      </w:pPr>
    </w:p>
    <w:p w:rsidR="00B661B6" w:rsidRDefault="00B661B6">
      <w:pPr>
        <w:jc w:val="center"/>
        <w:rPr>
          <w:b/>
          <w:sz w:val="28"/>
          <w:szCs w:val="28"/>
        </w:rPr>
      </w:pPr>
    </w:p>
    <w:p w:rsidR="00F22B5A" w:rsidRDefault="00C6087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DANH SÁCH LỚP NĂM HỌC 2026 – 2027</w:t>
      </w:r>
    </w:p>
    <w:p w:rsidR="00F22B5A" w:rsidRDefault="00C6087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Lớp:</w:t>
      </w:r>
      <w:r>
        <w:rPr>
          <w:b/>
          <w:sz w:val="28"/>
          <w:szCs w:val="28"/>
        </w:rPr>
        <w:t xml:space="preserve"> 1A5</w:t>
      </w:r>
    </w:p>
    <w:p w:rsidR="00F22B5A" w:rsidRDefault="00C6087D">
      <w:pPr>
        <w:spacing w:after="1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Giáo viên chủ nhiệm: Phan Thị Cẩm Lai</w:t>
      </w:r>
    </w:p>
    <w:tbl>
      <w:tblPr>
        <w:tblStyle w:val="TableGrid"/>
        <w:tblW w:w="14006" w:type="dxa"/>
        <w:tblInd w:w="-431" w:type="dxa"/>
        <w:tblLook w:val="04A0" w:firstRow="1" w:lastRow="0" w:firstColumn="1" w:lastColumn="0" w:noHBand="0" w:noVBand="1"/>
      </w:tblPr>
      <w:tblGrid>
        <w:gridCol w:w="709"/>
        <w:gridCol w:w="3216"/>
        <w:gridCol w:w="1603"/>
        <w:gridCol w:w="1603"/>
        <w:gridCol w:w="1368"/>
        <w:gridCol w:w="1616"/>
        <w:gridCol w:w="2898"/>
        <w:gridCol w:w="993"/>
      </w:tblGrid>
      <w:tr w:rsidR="00F22B5A">
        <w:tc>
          <w:tcPr>
            <w:tcW w:w="709" w:type="dxa"/>
            <w:vMerge w:val="restart"/>
            <w:vAlign w:val="center"/>
          </w:tcPr>
          <w:p w:rsidR="00F22B5A" w:rsidRDefault="00C6087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TT</w:t>
            </w:r>
          </w:p>
        </w:tc>
        <w:tc>
          <w:tcPr>
            <w:tcW w:w="3216" w:type="dxa"/>
            <w:vMerge w:val="restart"/>
            <w:vAlign w:val="center"/>
          </w:tcPr>
          <w:p w:rsidR="00F22B5A" w:rsidRDefault="00C6087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Họ và tên</w:t>
            </w:r>
          </w:p>
        </w:tc>
        <w:tc>
          <w:tcPr>
            <w:tcW w:w="3206" w:type="dxa"/>
            <w:gridSpan w:val="2"/>
            <w:vAlign w:val="center"/>
          </w:tcPr>
          <w:p w:rsidR="00F22B5A" w:rsidRDefault="00C6087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Ngày tháng năm sinh</w:t>
            </w:r>
          </w:p>
        </w:tc>
        <w:tc>
          <w:tcPr>
            <w:tcW w:w="1368" w:type="dxa"/>
            <w:vMerge w:val="restart"/>
            <w:vAlign w:val="center"/>
          </w:tcPr>
          <w:p w:rsidR="00F22B5A" w:rsidRDefault="00C6087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Lớp cũ</w:t>
            </w:r>
          </w:p>
          <w:p w:rsidR="00F22B5A" w:rsidRDefault="00C6087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NH 25-26</w:t>
            </w:r>
          </w:p>
        </w:tc>
        <w:tc>
          <w:tcPr>
            <w:tcW w:w="1616" w:type="dxa"/>
            <w:vMerge w:val="restart"/>
            <w:vAlign w:val="center"/>
          </w:tcPr>
          <w:p w:rsidR="00F22B5A" w:rsidRDefault="00C6087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SĐT liên hệ</w:t>
            </w:r>
          </w:p>
        </w:tc>
        <w:tc>
          <w:tcPr>
            <w:tcW w:w="2898" w:type="dxa"/>
            <w:vMerge w:val="restart"/>
            <w:vAlign w:val="center"/>
          </w:tcPr>
          <w:p w:rsidR="00F22B5A" w:rsidRDefault="00C6087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Chỗ ở hiện tại</w:t>
            </w:r>
          </w:p>
        </w:tc>
        <w:tc>
          <w:tcPr>
            <w:tcW w:w="993" w:type="dxa"/>
            <w:vMerge w:val="restart"/>
            <w:vAlign w:val="center"/>
          </w:tcPr>
          <w:p w:rsidR="00F22B5A" w:rsidRDefault="00C6087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Ghi chú</w:t>
            </w:r>
          </w:p>
        </w:tc>
      </w:tr>
      <w:tr w:rsidR="00F22B5A">
        <w:tc>
          <w:tcPr>
            <w:tcW w:w="709" w:type="dxa"/>
            <w:vMerge/>
          </w:tcPr>
          <w:p w:rsidR="00F22B5A" w:rsidRDefault="00F22B5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216" w:type="dxa"/>
            <w:vMerge/>
          </w:tcPr>
          <w:p w:rsidR="00F22B5A" w:rsidRDefault="00F22B5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603" w:type="dxa"/>
          </w:tcPr>
          <w:p w:rsidR="00F22B5A" w:rsidRDefault="00C6087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Nam</w:t>
            </w:r>
          </w:p>
        </w:tc>
        <w:tc>
          <w:tcPr>
            <w:tcW w:w="1603" w:type="dxa"/>
          </w:tcPr>
          <w:p w:rsidR="00F22B5A" w:rsidRDefault="00C6087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Nữ</w:t>
            </w:r>
          </w:p>
        </w:tc>
        <w:tc>
          <w:tcPr>
            <w:tcW w:w="1368" w:type="dxa"/>
            <w:vMerge/>
            <w:vAlign w:val="center"/>
          </w:tcPr>
          <w:p w:rsidR="00F22B5A" w:rsidRDefault="00F22B5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616" w:type="dxa"/>
            <w:vMerge/>
            <w:vAlign w:val="center"/>
          </w:tcPr>
          <w:p w:rsidR="00F22B5A" w:rsidRDefault="00F22B5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898" w:type="dxa"/>
            <w:vMerge/>
          </w:tcPr>
          <w:p w:rsidR="00F22B5A" w:rsidRDefault="00F22B5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3" w:type="dxa"/>
            <w:vMerge/>
          </w:tcPr>
          <w:p w:rsidR="00F22B5A" w:rsidRDefault="00F22B5A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F22B5A">
        <w:tc>
          <w:tcPr>
            <w:tcW w:w="709" w:type="dxa"/>
            <w:vAlign w:val="center"/>
          </w:tcPr>
          <w:p w:rsidR="00F22B5A" w:rsidRDefault="00C608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216" w:type="dxa"/>
            <w:vAlign w:val="center"/>
          </w:tcPr>
          <w:p w:rsidR="00F22B5A" w:rsidRDefault="00C608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Đặng Thị Lan Nhi</w:t>
            </w:r>
          </w:p>
        </w:tc>
        <w:tc>
          <w:tcPr>
            <w:tcW w:w="1603" w:type="dxa"/>
            <w:vAlign w:val="center"/>
          </w:tcPr>
          <w:p w:rsidR="00F22B5A" w:rsidRDefault="00F22B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03" w:type="dxa"/>
            <w:vAlign w:val="center"/>
          </w:tcPr>
          <w:p w:rsidR="00F22B5A" w:rsidRDefault="00C608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01/10/2015</w:t>
            </w:r>
          </w:p>
        </w:tc>
        <w:tc>
          <w:tcPr>
            <w:tcW w:w="1368" w:type="dxa"/>
            <w:vAlign w:val="center"/>
          </w:tcPr>
          <w:p w:rsidR="00F22B5A" w:rsidRDefault="00C6087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C1A2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2B5A" w:rsidRDefault="00C608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0708077027</w:t>
            </w:r>
          </w:p>
        </w:tc>
        <w:tc>
          <w:tcPr>
            <w:tcW w:w="289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F22B5A" w:rsidRDefault="00C608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69/19 Trần Khánh Dư, Tổ 04, Phường Ngũ Hành Sơn, Thành phố Đà </w:t>
            </w:r>
            <w:r>
              <w:rPr>
                <w:sz w:val="28"/>
                <w:szCs w:val="28"/>
              </w:rPr>
              <w:t>Nẵng</w:t>
            </w:r>
          </w:p>
        </w:tc>
        <w:tc>
          <w:tcPr>
            <w:tcW w:w="993" w:type="dxa"/>
            <w:vAlign w:val="center"/>
          </w:tcPr>
          <w:p w:rsidR="00F22B5A" w:rsidRDefault="00F22B5A">
            <w:pPr>
              <w:jc w:val="center"/>
              <w:rPr>
                <w:sz w:val="28"/>
                <w:szCs w:val="28"/>
              </w:rPr>
            </w:pPr>
          </w:p>
        </w:tc>
      </w:tr>
      <w:tr w:rsidR="00F22B5A">
        <w:tc>
          <w:tcPr>
            <w:tcW w:w="709" w:type="dxa"/>
            <w:vAlign w:val="center"/>
          </w:tcPr>
          <w:p w:rsidR="00F22B5A" w:rsidRDefault="00C608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216" w:type="dxa"/>
            <w:vAlign w:val="center"/>
          </w:tcPr>
          <w:p w:rsidR="00F22B5A" w:rsidRDefault="00C608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Lê Hữu Thắng</w:t>
            </w:r>
          </w:p>
        </w:tc>
        <w:tc>
          <w:tcPr>
            <w:tcW w:w="1603" w:type="dxa"/>
            <w:vAlign w:val="center"/>
          </w:tcPr>
          <w:p w:rsidR="00F22B5A" w:rsidRDefault="00C608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18/01/2014</w:t>
            </w:r>
          </w:p>
        </w:tc>
        <w:tc>
          <w:tcPr>
            <w:tcW w:w="1603" w:type="dxa"/>
            <w:vAlign w:val="center"/>
          </w:tcPr>
          <w:p w:rsidR="00F22B5A" w:rsidRDefault="00F22B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68" w:type="dxa"/>
            <w:vAlign w:val="center"/>
          </w:tcPr>
          <w:p w:rsidR="00F22B5A" w:rsidRDefault="00C6087D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C1A2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2B5A" w:rsidRDefault="00C608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0905777051</w:t>
            </w:r>
          </w:p>
        </w:tc>
        <w:tc>
          <w:tcPr>
            <w:tcW w:w="289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F22B5A" w:rsidRDefault="00C608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122 Nhân Hòa 8, Tổ 12, Phường Cẩm Lệ, Thành phố Đà Nẵng</w:t>
            </w:r>
          </w:p>
        </w:tc>
        <w:tc>
          <w:tcPr>
            <w:tcW w:w="993" w:type="dxa"/>
            <w:vAlign w:val="center"/>
          </w:tcPr>
          <w:p w:rsidR="00F22B5A" w:rsidRDefault="00F22B5A">
            <w:pPr>
              <w:jc w:val="center"/>
              <w:rPr>
                <w:sz w:val="28"/>
                <w:szCs w:val="28"/>
              </w:rPr>
            </w:pPr>
          </w:p>
        </w:tc>
      </w:tr>
      <w:tr w:rsidR="00F22B5A">
        <w:tc>
          <w:tcPr>
            <w:tcW w:w="709" w:type="dxa"/>
            <w:vAlign w:val="center"/>
          </w:tcPr>
          <w:p w:rsidR="00F22B5A" w:rsidRDefault="00C608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216" w:type="dxa"/>
            <w:vAlign w:val="center"/>
          </w:tcPr>
          <w:p w:rsidR="00F22B5A" w:rsidRDefault="00C608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Hồ Nguyễn Tường My</w:t>
            </w:r>
          </w:p>
        </w:tc>
        <w:tc>
          <w:tcPr>
            <w:tcW w:w="1603" w:type="dxa"/>
            <w:vAlign w:val="center"/>
          </w:tcPr>
          <w:p w:rsidR="00F22B5A" w:rsidRDefault="00F22B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03" w:type="dxa"/>
            <w:vAlign w:val="center"/>
          </w:tcPr>
          <w:p w:rsidR="00F22B5A" w:rsidRDefault="00C608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26/08/2016</w:t>
            </w:r>
          </w:p>
        </w:tc>
        <w:tc>
          <w:tcPr>
            <w:tcW w:w="1368" w:type="dxa"/>
            <w:vAlign w:val="center"/>
          </w:tcPr>
          <w:p w:rsidR="00F22B5A" w:rsidRDefault="00C6087D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C1A2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2B5A" w:rsidRDefault="00C608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0905878452</w:t>
            </w:r>
          </w:p>
        </w:tc>
        <w:tc>
          <w:tcPr>
            <w:tcW w:w="289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F22B5A" w:rsidRDefault="00C608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 Phạm Công Trứ, Tổ 14, Phường Cẩm Lệ, Thành phố Đà Nẵng</w:t>
            </w:r>
          </w:p>
        </w:tc>
        <w:tc>
          <w:tcPr>
            <w:tcW w:w="993" w:type="dxa"/>
            <w:vAlign w:val="center"/>
          </w:tcPr>
          <w:p w:rsidR="00F22B5A" w:rsidRDefault="00F22B5A">
            <w:pPr>
              <w:jc w:val="center"/>
              <w:rPr>
                <w:sz w:val="28"/>
                <w:szCs w:val="28"/>
              </w:rPr>
            </w:pPr>
          </w:p>
        </w:tc>
      </w:tr>
      <w:tr w:rsidR="00F22B5A">
        <w:tc>
          <w:tcPr>
            <w:tcW w:w="709" w:type="dxa"/>
            <w:vAlign w:val="center"/>
          </w:tcPr>
          <w:p w:rsidR="00F22B5A" w:rsidRDefault="00C608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216" w:type="dxa"/>
            <w:vAlign w:val="center"/>
          </w:tcPr>
          <w:p w:rsidR="00F22B5A" w:rsidRDefault="00C608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Nguyễn Thị Thảo Quyên</w:t>
            </w:r>
          </w:p>
        </w:tc>
        <w:tc>
          <w:tcPr>
            <w:tcW w:w="1603" w:type="dxa"/>
            <w:vAlign w:val="center"/>
          </w:tcPr>
          <w:p w:rsidR="00F22B5A" w:rsidRDefault="00F22B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03" w:type="dxa"/>
            <w:vAlign w:val="center"/>
          </w:tcPr>
          <w:p w:rsidR="00F22B5A" w:rsidRDefault="00C608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25/08/2014</w:t>
            </w:r>
          </w:p>
        </w:tc>
        <w:tc>
          <w:tcPr>
            <w:tcW w:w="1368" w:type="dxa"/>
            <w:vAlign w:val="center"/>
          </w:tcPr>
          <w:p w:rsidR="00F22B5A" w:rsidRDefault="00C6087D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C1A2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2B5A" w:rsidRDefault="00C608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0352014828</w:t>
            </w:r>
          </w:p>
        </w:tc>
        <w:tc>
          <w:tcPr>
            <w:tcW w:w="289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F22B5A" w:rsidRDefault="00C608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K55/37 Thành Vinh 2, Tổ 36, Phường Sơn Trà, Thành phố Đà Nẵng</w:t>
            </w:r>
          </w:p>
        </w:tc>
        <w:tc>
          <w:tcPr>
            <w:tcW w:w="993" w:type="dxa"/>
            <w:vAlign w:val="center"/>
          </w:tcPr>
          <w:p w:rsidR="00F22B5A" w:rsidRDefault="00F22B5A">
            <w:pPr>
              <w:jc w:val="center"/>
              <w:rPr>
                <w:sz w:val="28"/>
                <w:szCs w:val="28"/>
              </w:rPr>
            </w:pPr>
          </w:p>
        </w:tc>
      </w:tr>
      <w:tr w:rsidR="00F22B5A">
        <w:tc>
          <w:tcPr>
            <w:tcW w:w="709" w:type="dxa"/>
            <w:vAlign w:val="center"/>
          </w:tcPr>
          <w:p w:rsidR="00F22B5A" w:rsidRDefault="00C608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216" w:type="dxa"/>
            <w:vAlign w:val="center"/>
          </w:tcPr>
          <w:p w:rsidR="00F22B5A" w:rsidRDefault="00C608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Chu Bảo Hân</w:t>
            </w:r>
          </w:p>
        </w:tc>
        <w:tc>
          <w:tcPr>
            <w:tcW w:w="1603" w:type="dxa"/>
            <w:vAlign w:val="center"/>
          </w:tcPr>
          <w:p w:rsidR="00F22B5A" w:rsidRDefault="00F22B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03" w:type="dxa"/>
            <w:vAlign w:val="center"/>
          </w:tcPr>
          <w:p w:rsidR="00F22B5A" w:rsidRDefault="00C608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01/02/2019</w:t>
            </w:r>
          </w:p>
        </w:tc>
        <w:tc>
          <w:tcPr>
            <w:tcW w:w="1368" w:type="dxa"/>
            <w:vAlign w:val="center"/>
          </w:tcPr>
          <w:p w:rsidR="00F22B5A" w:rsidRDefault="00C6087D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C1A2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2B5A" w:rsidRDefault="00C608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0984275993</w:t>
            </w:r>
          </w:p>
        </w:tc>
        <w:tc>
          <w:tcPr>
            <w:tcW w:w="289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F22B5A" w:rsidRDefault="00C608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An Hải 6, Tổ 57, Phường An Hải, Thành phố Đà Nẵng</w:t>
            </w:r>
          </w:p>
        </w:tc>
        <w:tc>
          <w:tcPr>
            <w:tcW w:w="993" w:type="dxa"/>
            <w:vAlign w:val="center"/>
          </w:tcPr>
          <w:p w:rsidR="00F22B5A" w:rsidRDefault="00F22B5A">
            <w:pPr>
              <w:jc w:val="center"/>
              <w:rPr>
                <w:sz w:val="28"/>
                <w:szCs w:val="28"/>
              </w:rPr>
            </w:pPr>
          </w:p>
        </w:tc>
      </w:tr>
      <w:tr w:rsidR="00F22B5A">
        <w:tc>
          <w:tcPr>
            <w:tcW w:w="709" w:type="dxa"/>
            <w:vAlign w:val="center"/>
          </w:tcPr>
          <w:p w:rsidR="00F22B5A" w:rsidRDefault="00C608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6</w:t>
            </w:r>
          </w:p>
        </w:tc>
        <w:tc>
          <w:tcPr>
            <w:tcW w:w="3216" w:type="dxa"/>
            <w:vAlign w:val="center"/>
          </w:tcPr>
          <w:p w:rsidR="00F22B5A" w:rsidRDefault="00C608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Nguyễn Văn Thịnh Hưng</w:t>
            </w:r>
          </w:p>
        </w:tc>
        <w:tc>
          <w:tcPr>
            <w:tcW w:w="1603" w:type="dxa"/>
            <w:vAlign w:val="center"/>
          </w:tcPr>
          <w:p w:rsidR="00F22B5A" w:rsidRDefault="00C608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23/7/2018</w:t>
            </w:r>
          </w:p>
        </w:tc>
        <w:tc>
          <w:tcPr>
            <w:tcW w:w="1603" w:type="dxa"/>
            <w:vAlign w:val="center"/>
          </w:tcPr>
          <w:p w:rsidR="00F22B5A" w:rsidRDefault="00F22B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68" w:type="dxa"/>
            <w:vAlign w:val="center"/>
          </w:tcPr>
          <w:p w:rsidR="00F22B5A" w:rsidRDefault="00C6087D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C1A2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2B5A" w:rsidRDefault="00C608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0346284886</w:t>
            </w:r>
          </w:p>
        </w:tc>
        <w:tc>
          <w:tcPr>
            <w:tcW w:w="289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F22B5A" w:rsidRDefault="00C608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K61/H23/05 Nguyễn Phú Hường,</w:t>
            </w:r>
            <w:r>
              <w:rPr>
                <w:sz w:val="28"/>
                <w:szCs w:val="28"/>
              </w:rPr>
              <w:t xml:space="preserve"> Tổ 3, Phường Cẩm Lệ, Thành phố Đà Nẵng</w:t>
            </w:r>
          </w:p>
        </w:tc>
        <w:tc>
          <w:tcPr>
            <w:tcW w:w="993" w:type="dxa"/>
            <w:vAlign w:val="center"/>
          </w:tcPr>
          <w:p w:rsidR="00F22B5A" w:rsidRDefault="00F22B5A">
            <w:pPr>
              <w:jc w:val="center"/>
              <w:rPr>
                <w:sz w:val="28"/>
                <w:szCs w:val="28"/>
              </w:rPr>
            </w:pPr>
          </w:p>
        </w:tc>
      </w:tr>
      <w:tr w:rsidR="00F22B5A">
        <w:tc>
          <w:tcPr>
            <w:tcW w:w="709" w:type="dxa"/>
            <w:vAlign w:val="center"/>
          </w:tcPr>
          <w:p w:rsidR="00F22B5A" w:rsidRDefault="00C608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3216" w:type="dxa"/>
            <w:vAlign w:val="center"/>
          </w:tcPr>
          <w:p w:rsidR="00F22B5A" w:rsidRDefault="00C608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vi-VN"/>
              </w:rPr>
              <w:t>Phạm Huỳnh Gia Phú</w:t>
            </w:r>
          </w:p>
        </w:tc>
        <w:tc>
          <w:tcPr>
            <w:tcW w:w="1603" w:type="dxa"/>
            <w:vAlign w:val="center"/>
          </w:tcPr>
          <w:p w:rsidR="00F22B5A" w:rsidRDefault="00C608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vi-VN"/>
              </w:rPr>
              <w:t>26/8/2018</w:t>
            </w:r>
          </w:p>
        </w:tc>
        <w:tc>
          <w:tcPr>
            <w:tcW w:w="1603" w:type="dxa"/>
            <w:vAlign w:val="center"/>
          </w:tcPr>
          <w:p w:rsidR="00F22B5A" w:rsidRDefault="00F22B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68" w:type="dxa"/>
            <w:vAlign w:val="center"/>
          </w:tcPr>
          <w:p w:rsidR="00F22B5A" w:rsidRDefault="00C6087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MN2</w:t>
            </w:r>
          </w:p>
        </w:tc>
        <w:tc>
          <w:tcPr>
            <w:tcW w:w="1616" w:type="dxa"/>
            <w:vAlign w:val="center"/>
          </w:tcPr>
          <w:p w:rsidR="00F22B5A" w:rsidRDefault="00C608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0935855437</w:t>
            </w:r>
          </w:p>
        </w:tc>
        <w:tc>
          <w:tcPr>
            <w:tcW w:w="2898" w:type="dxa"/>
            <w:vAlign w:val="center"/>
          </w:tcPr>
          <w:p w:rsidR="00F22B5A" w:rsidRDefault="00C608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Tăng Bạc Hổ</w:t>
            </w:r>
          </w:p>
        </w:tc>
        <w:tc>
          <w:tcPr>
            <w:tcW w:w="993" w:type="dxa"/>
            <w:vAlign w:val="center"/>
          </w:tcPr>
          <w:p w:rsidR="00F22B5A" w:rsidRDefault="00F22B5A">
            <w:pPr>
              <w:jc w:val="center"/>
              <w:rPr>
                <w:sz w:val="28"/>
                <w:szCs w:val="28"/>
              </w:rPr>
            </w:pPr>
          </w:p>
        </w:tc>
      </w:tr>
      <w:tr w:rsidR="00F22B5A">
        <w:tc>
          <w:tcPr>
            <w:tcW w:w="709" w:type="dxa"/>
            <w:vAlign w:val="center"/>
          </w:tcPr>
          <w:p w:rsidR="00F22B5A" w:rsidRDefault="00C608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3216" w:type="dxa"/>
            <w:vAlign w:val="center"/>
          </w:tcPr>
          <w:p w:rsidR="00F22B5A" w:rsidRDefault="00C608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vi-VN"/>
              </w:rPr>
              <w:t>Mai Lê Lam Thiên</w:t>
            </w:r>
          </w:p>
        </w:tc>
        <w:tc>
          <w:tcPr>
            <w:tcW w:w="1603" w:type="dxa"/>
            <w:vAlign w:val="center"/>
          </w:tcPr>
          <w:p w:rsidR="00F22B5A" w:rsidRDefault="00F22B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03" w:type="dxa"/>
            <w:vAlign w:val="center"/>
          </w:tcPr>
          <w:p w:rsidR="00F22B5A" w:rsidRDefault="00C608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vi-VN"/>
              </w:rPr>
              <w:t>03/05/2020</w:t>
            </w:r>
          </w:p>
        </w:tc>
        <w:tc>
          <w:tcPr>
            <w:tcW w:w="1368" w:type="dxa"/>
            <w:vAlign w:val="center"/>
          </w:tcPr>
          <w:p w:rsidR="00F22B5A" w:rsidRDefault="00C6087D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MN2</w:t>
            </w:r>
          </w:p>
        </w:tc>
        <w:tc>
          <w:tcPr>
            <w:tcW w:w="1616" w:type="dxa"/>
            <w:vAlign w:val="center"/>
          </w:tcPr>
          <w:p w:rsidR="00F22B5A" w:rsidRDefault="00C608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0905949095</w:t>
            </w:r>
          </w:p>
        </w:tc>
        <w:tc>
          <w:tcPr>
            <w:tcW w:w="2898" w:type="dxa"/>
            <w:vAlign w:val="center"/>
          </w:tcPr>
          <w:p w:rsidR="00F22B5A" w:rsidRDefault="00C608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109/5 Dương Đình Nghệ</w:t>
            </w:r>
          </w:p>
        </w:tc>
        <w:tc>
          <w:tcPr>
            <w:tcW w:w="993" w:type="dxa"/>
            <w:vAlign w:val="center"/>
          </w:tcPr>
          <w:p w:rsidR="00F22B5A" w:rsidRDefault="00F22B5A">
            <w:pPr>
              <w:jc w:val="center"/>
              <w:rPr>
                <w:sz w:val="28"/>
                <w:szCs w:val="28"/>
              </w:rPr>
            </w:pPr>
          </w:p>
        </w:tc>
      </w:tr>
      <w:tr w:rsidR="00F22B5A">
        <w:tc>
          <w:tcPr>
            <w:tcW w:w="709" w:type="dxa"/>
            <w:vAlign w:val="center"/>
          </w:tcPr>
          <w:p w:rsidR="00F22B5A" w:rsidRDefault="00C608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3216" w:type="dxa"/>
            <w:vAlign w:val="center"/>
          </w:tcPr>
          <w:p w:rsidR="00F22B5A" w:rsidRDefault="00C608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Nguyễn Đình Nghĩa</w:t>
            </w:r>
          </w:p>
        </w:tc>
        <w:tc>
          <w:tcPr>
            <w:tcW w:w="1603" w:type="dxa"/>
            <w:vAlign w:val="center"/>
          </w:tcPr>
          <w:p w:rsidR="00F22B5A" w:rsidRDefault="00C608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09/7/2019</w:t>
            </w:r>
          </w:p>
        </w:tc>
        <w:tc>
          <w:tcPr>
            <w:tcW w:w="1603" w:type="dxa"/>
            <w:vAlign w:val="center"/>
          </w:tcPr>
          <w:p w:rsidR="00F22B5A" w:rsidRDefault="00F22B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68" w:type="dxa"/>
            <w:vAlign w:val="center"/>
          </w:tcPr>
          <w:p w:rsidR="00F22B5A" w:rsidRDefault="00F22B5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616" w:type="dxa"/>
            <w:vAlign w:val="center"/>
          </w:tcPr>
          <w:p w:rsidR="00F22B5A" w:rsidRDefault="00C608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0935718017</w:t>
            </w:r>
          </w:p>
        </w:tc>
        <w:tc>
          <w:tcPr>
            <w:tcW w:w="2898" w:type="dxa"/>
            <w:vAlign w:val="center"/>
          </w:tcPr>
          <w:p w:rsidR="00F22B5A" w:rsidRDefault="00C608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Tổ dân phố Hòa Thuận, Phường Bàn </w:t>
            </w:r>
            <w:r>
              <w:rPr>
                <w:sz w:val="28"/>
                <w:szCs w:val="28"/>
              </w:rPr>
              <w:t>Thạch, Đà Nẵng</w:t>
            </w:r>
          </w:p>
        </w:tc>
        <w:tc>
          <w:tcPr>
            <w:tcW w:w="993" w:type="dxa"/>
            <w:vAlign w:val="center"/>
          </w:tcPr>
          <w:p w:rsidR="00F22B5A" w:rsidRDefault="00C6087D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Mới</w:t>
            </w:r>
          </w:p>
        </w:tc>
      </w:tr>
      <w:tr w:rsidR="00F22B5A">
        <w:tc>
          <w:tcPr>
            <w:tcW w:w="709" w:type="dxa"/>
            <w:vAlign w:val="center"/>
          </w:tcPr>
          <w:p w:rsidR="00F22B5A" w:rsidRDefault="00C608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3216" w:type="dxa"/>
            <w:vAlign w:val="center"/>
          </w:tcPr>
          <w:p w:rsidR="00F22B5A" w:rsidRDefault="00C608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Lưu Minh Hoàng</w:t>
            </w:r>
          </w:p>
        </w:tc>
        <w:tc>
          <w:tcPr>
            <w:tcW w:w="1603" w:type="dxa"/>
            <w:vAlign w:val="center"/>
          </w:tcPr>
          <w:p w:rsidR="00F22B5A" w:rsidRDefault="00C608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04/12/2019</w:t>
            </w:r>
          </w:p>
        </w:tc>
        <w:tc>
          <w:tcPr>
            <w:tcW w:w="1603" w:type="dxa"/>
            <w:vAlign w:val="center"/>
          </w:tcPr>
          <w:p w:rsidR="00F22B5A" w:rsidRDefault="00F22B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68" w:type="dxa"/>
            <w:vAlign w:val="center"/>
          </w:tcPr>
          <w:p w:rsidR="00F22B5A" w:rsidRDefault="00F22B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16" w:type="dxa"/>
            <w:vAlign w:val="center"/>
          </w:tcPr>
          <w:p w:rsidR="00F22B5A" w:rsidRDefault="00C608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0777415559</w:t>
            </w:r>
          </w:p>
          <w:p w:rsidR="00F22B5A" w:rsidRDefault="00C608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0905782218</w:t>
            </w:r>
          </w:p>
        </w:tc>
        <w:tc>
          <w:tcPr>
            <w:tcW w:w="2898" w:type="dxa"/>
            <w:vAlign w:val="center"/>
          </w:tcPr>
          <w:p w:rsidR="00F22B5A" w:rsidRDefault="00C608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Tổ 1 Cồn Mong, Hòa Phước, Hòa Xuân</w:t>
            </w:r>
          </w:p>
        </w:tc>
        <w:tc>
          <w:tcPr>
            <w:tcW w:w="993" w:type="dxa"/>
            <w:vAlign w:val="center"/>
          </w:tcPr>
          <w:p w:rsidR="00F22B5A" w:rsidRDefault="00C6087D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Mới</w:t>
            </w:r>
          </w:p>
        </w:tc>
      </w:tr>
      <w:tr w:rsidR="00F22B5A">
        <w:tc>
          <w:tcPr>
            <w:tcW w:w="709" w:type="dxa"/>
            <w:vAlign w:val="center"/>
          </w:tcPr>
          <w:p w:rsidR="00F22B5A" w:rsidRDefault="00C608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3216" w:type="dxa"/>
            <w:vAlign w:val="center"/>
          </w:tcPr>
          <w:p w:rsidR="00F22B5A" w:rsidRDefault="00C608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Văn Hoài </w:t>
            </w:r>
            <w:proofErr w:type="gramStart"/>
            <w:r>
              <w:rPr>
                <w:sz w:val="28"/>
                <w:szCs w:val="28"/>
              </w:rPr>
              <w:t>An</w:t>
            </w:r>
            <w:proofErr w:type="gramEnd"/>
          </w:p>
        </w:tc>
        <w:tc>
          <w:tcPr>
            <w:tcW w:w="1603" w:type="dxa"/>
            <w:vAlign w:val="center"/>
          </w:tcPr>
          <w:p w:rsidR="00F22B5A" w:rsidRDefault="00F22B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03" w:type="dxa"/>
            <w:vAlign w:val="center"/>
          </w:tcPr>
          <w:p w:rsidR="00F22B5A" w:rsidRDefault="00C608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06/3/2018</w:t>
            </w:r>
          </w:p>
        </w:tc>
        <w:tc>
          <w:tcPr>
            <w:tcW w:w="1368" w:type="dxa"/>
            <w:vAlign w:val="center"/>
          </w:tcPr>
          <w:p w:rsidR="00F22B5A" w:rsidRDefault="00F22B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16" w:type="dxa"/>
            <w:vAlign w:val="center"/>
          </w:tcPr>
          <w:p w:rsidR="00F22B5A" w:rsidRDefault="00C608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0906557556</w:t>
            </w:r>
          </w:p>
          <w:p w:rsidR="00F22B5A" w:rsidRDefault="00C608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0905438907</w:t>
            </w:r>
          </w:p>
        </w:tc>
        <w:tc>
          <w:tcPr>
            <w:tcW w:w="2898" w:type="dxa"/>
            <w:vAlign w:val="center"/>
          </w:tcPr>
          <w:p w:rsidR="00F22B5A" w:rsidRDefault="00C608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19/6 Phước Hòa 5</w:t>
            </w:r>
          </w:p>
        </w:tc>
        <w:tc>
          <w:tcPr>
            <w:tcW w:w="993" w:type="dxa"/>
            <w:vAlign w:val="center"/>
          </w:tcPr>
          <w:p w:rsidR="00F22B5A" w:rsidRDefault="00C6087D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Mới</w:t>
            </w:r>
          </w:p>
        </w:tc>
      </w:tr>
      <w:tr w:rsidR="00F22B5A">
        <w:tc>
          <w:tcPr>
            <w:tcW w:w="709" w:type="dxa"/>
            <w:vAlign w:val="center"/>
          </w:tcPr>
          <w:p w:rsidR="00F22B5A" w:rsidRDefault="00C608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3216" w:type="dxa"/>
            <w:vAlign w:val="center"/>
          </w:tcPr>
          <w:p w:rsidR="00F22B5A" w:rsidRDefault="00C608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Lê Trần Minh Khang</w:t>
            </w:r>
          </w:p>
        </w:tc>
        <w:tc>
          <w:tcPr>
            <w:tcW w:w="1603" w:type="dxa"/>
            <w:vAlign w:val="center"/>
          </w:tcPr>
          <w:p w:rsidR="00F22B5A" w:rsidRDefault="00C608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12/9/2018</w:t>
            </w:r>
          </w:p>
        </w:tc>
        <w:tc>
          <w:tcPr>
            <w:tcW w:w="1603" w:type="dxa"/>
            <w:vAlign w:val="center"/>
          </w:tcPr>
          <w:p w:rsidR="00F22B5A" w:rsidRDefault="00F22B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68" w:type="dxa"/>
            <w:vAlign w:val="center"/>
          </w:tcPr>
          <w:p w:rsidR="00F22B5A" w:rsidRDefault="00F22B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16" w:type="dxa"/>
            <w:vAlign w:val="center"/>
          </w:tcPr>
          <w:p w:rsidR="00F22B5A" w:rsidRDefault="00C608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0911848168</w:t>
            </w:r>
          </w:p>
          <w:p w:rsidR="00F22B5A" w:rsidRDefault="00C608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0931127111</w:t>
            </w:r>
          </w:p>
        </w:tc>
        <w:tc>
          <w:tcPr>
            <w:tcW w:w="2898" w:type="dxa"/>
            <w:vAlign w:val="center"/>
          </w:tcPr>
          <w:p w:rsidR="00F22B5A" w:rsidRDefault="00C608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204/29 Hải Phòng</w:t>
            </w:r>
          </w:p>
        </w:tc>
        <w:tc>
          <w:tcPr>
            <w:tcW w:w="993" w:type="dxa"/>
            <w:vAlign w:val="center"/>
          </w:tcPr>
          <w:p w:rsidR="00F22B5A" w:rsidRDefault="00C6087D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Mới</w:t>
            </w:r>
          </w:p>
        </w:tc>
      </w:tr>
      <w:tr w:rsidR="00F22B5A">
        <w:tc>
          <w:tcPr>
            <w:tcW w:w="709" w:type="dxa"/>
            <w:vAlign w:val="center"/>
          </w:tcPr>
          <w:p w:rsidR="00F22B5A" w:rsidRDefault="00C608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3216" w:type="dxa"/>
            <w:vAlign w:val="center"/>
          </w:tcPr>
          <w:p w:rsidR="00F22B5A" w:rsidRDefault="00C608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Đỗ Ngọc Thảo </w:t>
            </w:r>
            <w:proofErr w:type="gramStart"/>
            <w:r>
              <w:rPr>
                <w:sz w:val="28"/>
                <w:szCs w:val="28"/>
              </w:rPr>
              <w:t>An</w:t>
            </w:r>
            <w:proofErr w:type="gramEnd"/>
          </w:p>
        </w:tc>
        <w:tc>
          <w:tcPr>
            <w:tcW w:w="1603" w:type="dxa"/>
            <w:vAlign w:val="center"/>
          </w:tcPr>
          <w:p w:rsidR="00F22B5A" w:rsidRDefault="00F22B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03" w:type="dxa"/>
            <w:vAlign w:val="center"/>
          </w:tcPr>
          <w:p w:rsidR="00F22B5A" w:rsidRDefault="00C608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25/8/2018</w:t>
            </w:r>
          </w:p>
        </w:tc>
        <w:tc>
          <w:tcPr>
            <w:tcW w:w="1368" w:type="dxa"/>
            <w:vAlign w:val="center"/>
          </w:tcPr>
          <w:p w:rsidR="00F22B5A" w:rsidRDefault="00F22B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16" w:type="dxa"/>
            <w:vAlign w:val="center"/>
          </w:tcPr>
          <w:p w:rsidR="00F22B5A" w:rsidRDefault="00C608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0908859716</w:t>
            </w:r>
            <w:r>
              <w:rPr>
                <w:sz w:val="28"/>
                <w:szCs w:val="28"/>
              </w:rPr>
              <w:br/>
              <w:t>0905656574</w:t>
            </w:r>
          </w:p>
        </w:tc>
        <w:tc>
          <w:tcPr>
            <w:tcW w:w="2898" w:type="dxa"/>
            <w:vAlign w:val="center"/>
          </w:tcPr>
          <w:p w:rsidR="00F22B5A" w:rsidRDefault="00C608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510/7 Ông Ích Khiêm</w:t>
            </w:r>
          </w:p>
        </w:tc>
        <w:tc>
          <w:tcPr>
            <w:tcW w:w="993" w:type="dxa"/>
            <w:vAlign w:val="center"/>
          </w:tcPr>
          <w:p w:rsidR="00F22B5A" w:rsidRDefault="00C6087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Mới</w:t>
            </w:r>
          </w:p>
        </w:tc>
      </w:tr>
    </w:tbl>
    <w:p w:rsidR="00F22B5A" w:rsidRDefault="00C6087D">
      <w:pPr>
        <w:rPr>
          <w:bCs/>
          <w:i/>
          <w:iCs/>
          <w:sz w:val="28"/>
          <w:szCs w:val="28"/>
        </w:rPr>
      </w:pPr>
      <w:r>
        <w:rPr>
          <w:bCs/>
          <w:i/>
          <w:iCs/>
          <w:sz w:val="28"/>
          <w:szCs w:val="28"/>
        </w:rPr>
        <w:t>Danh sách gồm có 13 học sinh.</w:t>
      </w:r>
    </w:p>
    <w:tbl>
      <w:tblPr>
        <w:tblStyle w:val="TableGrid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75"/>
        <w:gridCol w:w="6475"/>
      </w:tblGrid>
      <w:tr w:rsidR="00F22B5A">
        <w:tc>
          <w:tcPr>
            <w:tcW w:w="6475" w:type="dxa"/>
          </w:tcPr>
          <w:p w:rsidR="00F22B5A" w:rsidRDefault="00F22B5A">
            <w:pPr>
              <w:jc w:val="center"/>
              <w:rPr>
                <w:b/>
                <w:sz w:val="28"/>
                <w:szCs w:val="28"/>
              </w:rPr>
            </w:pPr>
          </w:p>
          <w:p w:rsidR="00F22B5A" w:rsidRDefault="00F22B5A">
            <w:pPr>
              <w:jc w:val="center"/>
              <w:rPr>
                <w:b/>
                <w:sz w:val="28"/>
                <w:szCs w:val="28"/>
              </w:rPr>
            </w:pPr>
          </w:p>
          <w:p w:rsidR="00F22B5A" w:rsidRDefault="00C6087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Người lập </w:t>
            </w:r>
          </w:p>
          <w:p w:rsidR="00F22B5A" w:rsidRDefault="00F22B5A">
            <w:pPr>
              <w:jc w:val="center"/>
              <w:rPr>
                <w:b/>
                <w:sz w:val="28"/>
                <w:szCs w:val="28"/>
              </w:rPr>
            </w:pPr>
          </w:p>
          <w:p w:rsidR="00F22B5A" w:rsidRDefault="00F22B5A">
            <w:pPr>
              <w:jc w:val="center"/>
              <w:rPr>
                <w:b/>
                <w:sz w:val="28"/>
                <w:szCs w:val="28"/>
              </w:rPr>
            </w:pPr>
          </w:p>
          <w:p w:rsidR="00F22B5A" w:rsidRDefault="00F22B5A">
            <w:pPr>
              <w:jc w:val="center"/>
              <w:rPr>
                <w:b/>
                <w:sz w:val="28"/>
                <w:szCs w:val="28"/>
              </w:rPr>
            </w:pPr>
          </w:p>
          <w:p w:rsidR="00F22B5A" w:rsidRDefault="00F22B5A">
            <w:pPr>
              <w:jc w:val="center"/>
              <w:rPr>
                <w:b/>
                <w:sz w:val="28"/>
                <w:szCs w:val="28"/>
              </w:rPr>
            </w:pPr>
          </w:p>
          <w:p w:rsidR="00F22B5A" w:rsidRDefault="00F22B5A">
            <w:pPr>
              <w:jc w:val="center"/>
              <w:rPr>
                <w:b/>
                <w:sz w:val="28"/>
                <w:szCs w:val="28"/>
              </w:rPr>
            </w:pPr>
          </w:p>
          <w:p w:rsidR="00F22B5A" w:rsidRDefault="00C6087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Đinh Thị Diễm Phúc</w:t>
            </w:r>
          </w:p>
        </w:tc>
        <w:tc>
          <w:tcPr>
            <w:tcW w:w="6475" w:type="dxa"/>
          </w:tcPr>
          <w:p w:rsidR="00F22B5A" w:rsidRDefault="00C6087D">
            <w:pPr>
              <w:jc w:val="center"/>
              <w:rPr>
                <w:bCs/>
                <w:i/>
                <w:iCs/>
                <w:sz w:val="28"/>
                <w:szCs w:val="28"/>
              </w:rPr>
            </w:pPr>
            <w:r>
              <w:rPr>
                <w:bCs/>
                <w:i/>
                <w:iCs/>
                <w:sz w:val="28"/>
                <w:szCs w:val="28"/>
              </w:rPr>
              <w:t>Đà Nẵng, ngày 0</w:t>
            </w:r>
            <w:r>
              <w:rPr>
                <w:bCs/>
                <w:i/>
                <w:iCs/>
                <w:sz w:val="28"/>
                <w:szCs w:val="28"/>
              </w:rPr>
              <w:t>4</w:t>
            </w:r>
            <w:r>
              <w:rPr>
                <w:bCs/>
                <w:i/>
                <w:iCs/>
                <w:sz w:val="28"/>
                <w:szCs w:val="28"/>
              </w:rPr>
              <w:t xml:space="preserve"> tháng</w:t>
            </w:r>
            <w:r>
              <w:rPr>
                <w:bCs/>
                <w:i/>
                <w:iCs/>
                <w:sz w:val="28"/>
                <w:szCs w:val="28"/>
              </w:rPr>
              <w:t xml:space="preserve"> 9</w:t>
            </w:r>
            <w:r>
              <w:rPr>
                <w:bCs/>
                <w:i/>
                <w:iCs/>
                <w:sz w:val="28"/>
                <w:szCs w:val="28"/>
              </w:rPr>
              <w:t xml:space="preserve"> năm 2026</w:t>
            </w:r>
          </w:p>
          <w:p w:rsidR="00F22B5A" w:rsidRDefault="00C6087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KT. </w:t>
            </w:r>
            <w:r>
              <w:rPr>
                <w:b/>
                <w:sz w:val="28"/>
                <w:szCs w:val="28"/>
              </w:rPr>
              <w:t>GIÁM ĐỐC</w:t>
            </w:r>
          </w:p>
          <w:p w:rsidR="00F22B5A" w:rsidRDefault="00C6087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PHÓ </w:t>
            </w:r>
            <w:r>
              <w:rPr>
                <w:b/>
                <w:sz w:val="28"/>
                <w:szCs w:val="28"/>
              </w:rPr>
              <w:t>GIÁM ĐỐC</w:t>
            </w:r>
          </w:p>
          <w:p w:rsidR="00F22B5A" w:rsidRDefault="00F22B5A">
            <w:pPr>
              <w:rPr>
                <w:b/>
                <w:sz w:val="28"/>
                <w:szCs w:val="28"/>
              </w:rPr>
            </w:pPr>
          </w:p>
          <w:p w:rsidR="00F22B5A" w:rsidRDefault="00F22B5A">
            <w:pPr>
              <w:jc w:val="center"/>
              <w:rPr>
                <w:b/>
                <w:sz w:val="28"/>
                <w:szCs w:val="28"/>
              </w:rPr>
            </w:pPr>
          </w:p>
          <w:p w:rsidR="00F22B5A" w:rsidRDefault="00F22B5A">
            <w:pPr>
              <w:jc w:val="center"/>
              <w:rPr>
                <w:b/>
                <w:sz w:val="28"/>
                <w:szCs w:val="28"/>
              </w:rPr>
            </w:pPr>
          </w:p>
          <w:p w:rsidR="00F22B5A" w:rsidRDefault="00F22B5A">
            <w:pPr>
              <w:jc w:val="center"/>
              <w:rPr>
                <w:b/>
                <w:sz w:val="28"/>
                <w:szCs w:val="28"/>
              </w:rPr>
            </w:pPr>
          </w:p>
          <w:p w:rsidR="00F22B5A" w:rsidRDefault="00F22B5A">
            <w:pPr>
              <w:jc w:val="center"/>
              <w:rPr>
                <w:b/>
                <w:sz w:val="28"/>
                <w:szCs w:val="28"/>
              </w:rPr>
            </w:pPr>
          </w:p>
          <w:p w:rsidR="00F22B5A" w:rsidRDefault="00C6087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Trương Thị Ngọc Hà</w:t>
            </w:r>
          </w:p>
        </w:tc>
      </w:tr>
    </w:tbl>
    <w:p w:rsidR="00F22B5A" w:rsidRDefault="00F22B5A">
      <w:pPr>
        <w:rPr>
          <w:bCs/>
          <w:i/>
          <w:iCs/>
          <w:sz w:val="28"/>
          <w:szCs w:val="28"/>
        </w:rPr>
      </w:pPr>
    </w:p>
    <w:p w:rsidR="00F22B5A" w:rsidRDefault="00F22B5A">
      <w:pPr>
        <w:jc w:val="center"/>
        <w:rPr>
          <w:b/>
          <w:sz w:val="28"/>
          <w:szCs w:val="28"/>
        </w:rPr>
      </w:pPr>
    </w:p>
    <w:p w:rsidR="00F22B5A" w:rsidRDefault="00F22B5A">
      <w:pPr>
        <w:jc w:val="center"/>
        <w:rPr>
          <w:b/>
          <w:sz w:val="28"/>
          <w:szCs w:val="28"/>
        </w:rPr>
      </w:pPr>
    </w:p>
    <w:p w:rsidR="00F22B5A" w:rsidRDefault="00F22B5A" w:rsidP="00DE287B">
      <w:pPr>
        <w:rPr>
          <w:b/>
          <w:sz w:val="28"/>
          <w:szCs w:val="28"/>
        </w:rPr>
      </w:pPr>
      <w:bookmarkStart w:id="0" w:name="_GoBack"/>
      <w:bookmarkEnd w:id="0"/>
    </w:p>
    <w:p w:rsidR="00F22B5A" w:rsidRDefault="00F22B5A">
      <w:pPr>
        <w:jc w:val="center"/>
        <w:rPr>
          <w:b/>
          <w:sz w:val="28"/>
          <w:szCs w:val="28"/>
        </w:rPr>
      </w:pPr>
    </w:p>
    <w:tbl>
      <w:tblPr>
        <w:tblpPr w:leftFromText="180" w:rightFromText="180" w:vertAnchor="page" w:horzAnchor="page" w:tblpX="1917" w:tblpY="1130"/>
        <w:tblOverlap w:val="never"/>
        <w:tblW w:w="1287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87"/>
        <w:gridCol w:w="6087"/>
      </w:tblGrid>
      <w:tr w:rsidR="00F22B5A">
        <w:trPr>
          <w:trHeight w:hRule="exact" w:val="1135"/>
        </w:trPr>
        <w:tc>
          <w:tcPr>
            <w:tcW w:w="6787" w:type="dxa"/>
            <w:shd w:val="clear" w:color="auto" w:fill="FFFFFF"/>
          </w:tcPr>
          <w:p w:rsidR="00F22B5A" w:rsidRDefault="00C6087D">
            <w:pPr>
              <w:widowControl w:val="0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bCs/>
                <w:sz w:val="28"/>
                <w:szCs w:val="28"/>
                <w:shd w:val="clear" w:color="auto" w:fill="FFFFFF"/>
                <w:lang w:eastAsia="vi-VN"/>
              </w:rPr>
              <w:t>S</w:t>
            </w:r>
            <w:r>
              <w:rPr>
                <w:rFonts w:eastAsia="Calibri"/>
                <w:bCs/>
                <w:sz w:val="28"/>
                <w:szCs w:val="28"/>
                <w:shd w:val="clear" w:color="auto" w:fill="FFFFFF"/>
                <w:lang w:eastAsia="vi-VN"/>
              </w:rPr>
              <w:t>Ở</w:t>
            </w:r>
            <w:r>
              <w:rPr>
                <w:rFonts w:eastAsia="Calibri"/>
                <w:bCs/>
                <w:sz w:val="28"/>
                <w:szCs w:val="28"/>
                <w:shd w:val="clear" w:color="auto" w:fill="FFFFFF"/>
                <w:lang w:eastAsia="vi-VN"/>
              </w:rPr>
              <w:t xml:space="preserve"> GIÁO D</w:t>
            </w:r>
            <w:r>
              <w:rPr>
                <w:rFonts w:eastAsia="Calibri"/>
                <w:bCs/>
                <w:sz w:val="28"/>
                <w:szCs w:val="28"/>
                <w:shd w:val="clear" w:color="auto" w:fill="FFFFFF"/>
                <w:lang w:eastAsia="vi-VN"/>
              </w:rPr>
              <w:t>Ụ</w:t>
            </w:r>
            <w:r>
              <w:rPr>
                <w:rFonts w:eastAsia="Calibri"/>
                <w:bCs/>
                <w:sz w:val="28"/>
                <w:szCs w:val="28"/>
                <w:shd w:val="clear" w:color="auto" w:fill="FFFFFF"/>
                <w:lang w:eastAsia="vi-VN"/>
              </w:rPr>
              <w:t xml:space="preserve">C </w:t>
            </w:r>
            <w:r>
              <w:rPr>
                <w:rFonts w:eastAsia="Calibri"/>
                <w:bCs/>
                <w:sz w:val="28"/>
                <w:szCs w:val="28"/>
                <w:shd w:val="clear" w:color="auto" w:fill="FFFFFF"/>
                <w:lang w:eastAsia="vi-VN"/>
              </w:rPr>
              <w:t>VÀ ĐÀO T</w:t>
            </w:r>
            <w:r>
              <w:rPr>
                <w:rFonts w:eastAsia="Calibri"/>
                <w:bCs/>
                <w:sz w:val="28"/>
                <w:szCs w:val="28"/>
                <w:shd w:val="clear" w:color="auto" w:fill="FFFFFF"/>
                <w:lang w:eastAsia="vi-VN"/>
              </w:rPr>
              <w:t>Ạ</w:t>
            </w:r>
            <w:r>
              <w:rPr>
                <w:rFonts w:eastAsia="Calibri"/>
                <w:bCs/>
                <w:sz w:val="28"/>
                <w:szCs w:val="28"/>
                <w:shd w:val="clear" w:color="auto" w:fill="FFFFFF"/>
                <w:lang w:eastAsia="vi-VN"/>
              </w:rPr>
              <w:t>O</w:t>
            </w:r>
            <w:r>
              <w:rPr>
                <w:rFonts w:eastAsia="Calibri"/>
                <w:bCs/>
                <w:sz w:val="28"/>
                <w:szCs w:val="28"/>
                <w:shd w:val="clear" w:color="auto" w:fill="FFFFFF"/>
                <w:lang w:eastAsia="vi-VN"/>
              </w:rPr>
              <w:t xml:space="preserve"> </w:t>
            </w:r>
            <w:r>
              <w:rPr>
                <w:rFonts w:eastAsia="Calibri"/>
                <w:bCs/>
                <w:sz w:val="28"/>
                <w:szCs w:val="28"/>
                <w:shd w:val="clear" w:color="auto" w:fill="FFFFFF"/>
                <w:lang w:eastAsia="vi-VN"/>
              </w:rPr>
              <w:t>THÀNH PH</w:t>
            </w:r>
            <w:r>
              <w:rPr>
                <w:rFonts w:eastAsia="Calibri"/>
                <w:bCs/>
                <w:sz w:val="28"/>
                <w:szCs w:val="28"/>
                <w:shd w:val="clear" w:color="auto" w:fill="FFFFFF"/>
                <w:lang w:eastAsia="vi-VN"/>
              </w:rPr>
              <w:t>Ố</w:t>
            </w:r>
            <w:r>
              <w:rPr>
                <w:rFonts w:eastAsia="Calibri"/>
                <w:bCs/>
                <w:sz w:val="28"/>
                <w:szCs w:val="28"/>
                <w:shd w:val="clear" w:color="auto" w:fill="FFFFFF"/>
                <w:lang w:eastAsia="vi-VN"/>
              </w:rPr>
              <w:t xml:space="preserve"> ĐÀ N</w:t>
            </w:r>
            <w:r>
              <w:rPr>
                <w:rFonts w:eastAsia="Calibri"/>
                <w:bCs/>
                <w:sz w:val="28"/>
                <w:szCs w:val="28"/>
                <w:shd w:val="clear" w:color="auto" w:fill="FFFFFF"/>
                <w:lang w:eastAsia="vi-VN"/>
              </w:rPr>
              <w:t>Ẵ</w:t>
            </w:r>
            <w:r>
              <w:rPr>
                <w:rFonts w:eastAsia="Calibri"/>
                <w:bCs/>
                <w:sz w:val="28"/>
                <w:szCs w:val="28"/>
                <w:shd w:val="clear" w:color="auto" w:fill="FFFFFF"/>
                <w:lang w:eastAsia="vi-VN"/>
              </w:rPr>
              <w:t>NG</w:t>
            </w:r>
          </w:p>
          <w:p w:rsidR="00F22B5A" w:rsidRDefault="00C6087D">
            <w:pPr>
              <w:widowControl w:val="0"/>
              <w:rPr>
                <w:rFonts w:eastAsia="Calibri"/>
                <w:bCs/>
                <w:sz w:val="28"/>
                <w:szCs w:val="28"/>
                <w:shd w:val="clear" w:color="auto" w:fill="FFFFFF"/>
                <w:vertAlign w:val="superscript"/>
                <w:lang w:eastAsia="vi-VN"/>
              </w:rPr>
            </w:pPr>
            <w:r>
              <w:rPr>
                <w:b/>
                <w:color w:val="000000"/>
                <w:sz w:val="26"/>
                <w:szCs w:val="26"/>
              </w:rPr>
              <w:t>TRUNG TÂM HỖ TRỢ PHÁT TRIỂN GDHN ĐÀ NẴNG</w:t>
            </w:r>
          </w:p>
          <w:p w:rsidR="00F22B5A" w:rsidRDefault="00F22B5A">
            <w:pPr>
              <w:widowControl w:val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6087" w:type="dxa"/>
            <w:shd w:val="clear" w:color="auto" w:fill="FFFFFF"/>
          </w:tcPr>
          <w:p w:rsidR="00F22B5A" w:rsidRDefault="00C6087D">
            <w:pPr>
              <w:widowControl w:val="0"/>
              <w:jc w:val="center"/>
              <w:rPr>
                <w:rFonts w:eastAsia="Calibri"/>
                <w:b/>
                <w:bCs/>
                <w:sz w:val="28"/>
                <w:szCs w:val="28"/>
                <w:shd w:val="clear" w:color="auto" w:fill="FFFFFF"/>
                <w:lang w:eastAsia="vi-VN"/>
              </w:rPr>
            </w:pPr>
            <w:r>
              <w:rPr>
                <w:rFonts w:eastAsia="Calibri"/>
                <w:b/>
                <w:bCs/>
                <w:sz w:val="28"/>
                <w:szCs w:val="28"/>
                <w:shd w:val="clear" w:color="auto" w:fill="FFFFFF"/>
                <w:lang w:eastAsia="vi-VN"/>
              </w:rPr>
              <w:t>C</w:t>
            </w:r>
            <w:r>
              <w:rPr>
                <w:rFonts w:eastAsia="Calibri"/>
                <w:b/>
                <w:bCs/>
                <w:sz w:val="28"/>
                <w:szCs w:val="28"/>
                <w:shd w:val="clear" w:color="auto" w:fill="FFFFFF"/>
                <w:lang w:eastAsia="vi-VN"/>
              </w:rPr>
              <w:t>Ộ</w:t>
            </w:r>
            <w:r>
              <w:rPr>
                <w:rFonts w:eastAsia="Calibri"/>
                <w:b/>
                <w:bCs/>
                <w:sz w:val="28"/>
                <w:szCs w:val="28"/>
                <w:shd w:val="clear" w:color="auto" w:fill="FFFFFF"/>
                <w:lang w:eastAsia="vi-VN"/>
              </w:rPr>
              <w:t>NG HÒA XÃ H</w:t>
            </w:r>
            <w:r>
              <w:rPr>
                <w:rFonts w:eastAsia="Calibri"/>
                <w:b/>
                <w:bCs/>
                <w:sz w:val="28"/>
                <w:szCs w:val="28"/>
                <w:shd w:val="clear" w:color="auto" w:fill="FFFFFF"/>
                <w:lang w:eastAsia="vi-VN"/>
              </w:rPr>
              <w:t>Ộ</w:t>
            </w:r>
            <w:r>
              <w:rPr>
                <w:rFonts w:eastAsia="Calibri"/>
                <w:b/>
                <w:bCs/>
                <w:sz w:val="28"/>
                <w:szCs w:val="28"/>
                <w:shd w:val="clear" w:color="auto" w:fill="FFFFFF"/>
                <w:lang w:eastAsia="vi-VN"/>
              </w:rPr>
              <w:t>I CH</w:t>
            </w:r>
            <w:r>
              <w:rPr>
                <w:rFonts w:eastAsia="Calibri"/>
                <w:b/>
                <w:bCs/>
                <w:sz w:val="28"/>
                <w:szCs w:val="28"/>
                <w:shd w:val="clear" w:color="auto" w:fill="FFFFFF"/>
                <w:lang w:eastAsia="vi-VN"/>
              </w:rPr>
              <w:t>Ủ</w:t>
            </w:r>
            <w:r>
              <w:rPr>
                <w:rFonts w:eastAsia="Calibri"/>
                <w:b/>
                <w:bCs/>
                <w:sz w:val="28"/>
                <w:szCs w:val="28"/>
                <w:shd w:val="clear" w:color="auto" w:fill="FFFFFF"/>
                <w:lang w:eastAsia="vi-VN"/>
              </w:rPr>
              <w:t xml:space="preserve"> NGHĨA VI</w:t>
            </w:r>
            <w:r>
              <w:rPr>
                <w:rFonts w:eastAsia="Calibri"/>
                <w:b/>
                <w:bCs/>
                <w:sz w:val="28"/>
                <w:szCs w:val="28"/>
                <w:shd w:val="clear" w:color="auto" w:fill="FFFFFF"/>
                <w:lang w:eastAsia="vi-VN"/>
              </w:rPr>
              <w:t>Ệ</w:t>
            </w:r>
            <w:r>
              <w:rPr>
                <w:rFonts w:eastAsia="Calibri"/>
                <w:b/>
                <w:bCs/>
                <w:sz w:val="28"/>
                <w:szCs w:val="28"/>
                <w:shd w:val="clear" w:color="auto" w:fill="FFFFFF"/>
                <w:lang w:eastAsia="vi-VN"/>
              </w:rPr>
              <w:t>T NAM</w:t>
            </w:r>
          </w:p>
          <w:p w:rsidR="00F22B5A" w:rsidRDefault="00C6087D">
            <w:pPr>
              <w:widowControl w:val="0"/>
              <w:jc w:val="center"/>
              <w:rPr>
                <w:rFonts w:eastAsia="Calibri"/>
                <w:b/>
                <w:bCs/>
                <w:sz w:val="28"/>
                <w:szCs w:val="28"/>
                <w:shd w:val="clear" w:color="auto" w:fill="FFFFFF"/>
                <w:lang w:eastAsia="vi-VN"/>
              </w:rPr>
            </w:pPr>
            <w:r>
              <w:rPr>
                <w:rFonts w:eastAsia="Calibri"/>
                <w:bC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>
                      <wp:simplePos x="0" y="0"/>
                      <wp:positionH relativeFrom="column">
                        <wp:posOffset>895985</wp:posOffset>
                      </wp:positionH>
                      <wp:positionV relativeFrom="paragraph">
                        <wp:posOffset>197485</wp:posOffset>
                      </wp:positionV>
                      <wp:extent cx="2044700" cy="0"/>
                      <wp:effectExtent l="0" t="4445" r="0" b="5080"/>
                      <wp:wrapNone/>
                      <wp:docPr id="17" name="Straight Connector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04470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BC46ABF" id="Straight Connector 17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0.55pt,15.55pt" to="231.55pt,1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" strokecolor="windowText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eastAsia="Calibri"/>
                <w:b/>
                <w:bCs/>
                <w:sz w:val="28"/>
                <w:szCs w:val="28"/>
                <w:shd w:val="clear" w:color="auto" w:fill="FFFFFF"/>
                <w:lang w:eastAsia="vi-VN"/>
              </w:rPr>
              <w:t>Đ</w:t>
            </w:r>
            <w:r>
              <w:rPr>
                <w:rFonts w:eastAsia="Calibri"/>
                <w:b/>
                <w:bCs/>
                <w:sz w:val="28"/>
                <w:szCs w:val="28"/>
                <w:shd w:val="clear" w:color="auto" w:fill="FFFFFF"/>
                <w:lang w:eastAsia="vi-VN"/>
              </w:rPr>
              <w:t>ộ</w:t>
            </w:r>
            <w:r>
              <w:rPr>
                <w:rFonts w:eastAsia="Calibri"/>
                <w:b/>
                <w:bCs/>
                <w:sz w:val="28"/>
                <w:szCs w:val="28"/>
                <w:shd w:val="clear" w:color="auto" w:fill="FFFFFF"/>
                <w:lang w:eastAsia="vi-VN"/>
              </w:rPr>
              <w:t>c l</w:t>
            </w:r>
            <w:r>
              <w:rPr>
                <w:rFonts w:eastAsia="Calibri"/>
                <w:b/>
                <w:bCs/>
                <w:sz w:val="28"/>
                <w:szCs w:val="28"/>
                <w:shd w:val="clear" w:color="auto" w:fill="FFFFFF"/>
                <w:lang w:eastAsia="vi-VN"/>
              </w:rPr>
              <w:t>ậ</w:t>
            </w:r>
            <w:r>
              <w:rPr>
                <w:rFonts w:eastAsia="Calibri"/>
                <w:b/>
                <w:bCs/>
                <w:sz w:val="28"/>
                <w:szCs w:val="28"/>
                <w:shd w:val="clear" w:color="auto" w:fill="FFFFFF"/>
                <w:lang w:eastAsia="vi-VN"/>
              </w:rPr>
              <w:t>p - T</w:t>
            </w:r>
            <w:r>
              <w:rPr>
                <w:rFonts w:eastAsia="Calibri"/>
                <w:b/>
                <w:bCs/>
                <w:sz w:val="28"/>
                <w:szCs w:val="28"/>
                <w:shd w:val="clear" w:color="auto" w:fill="FFFFFF"/>
                <w:lang w:eastAsia="vi-VN"/>
              </w:rPr>
              <w:t>ự</w:t>
            </w:r>
            <w:r>
              <w:rPr>
                <w:rFonts w:eastAsia="Calibri"/>
                <w:b/>
                <w:bCs/>
                <w:sz w:val="28"/>
                <w:szCs w:val="28"/>
                <w:shd w:val="clear" w:color="auto" w:fill="FFFFFF"/>
                <w:lang w:eastAsia="vi-VN"/>
              </w:rPr>
              <w:t xml:space="preserve"> do - H</w:t>
            </w:r>
            <w:r>
              <w:rPr>
                <w:rFonts w:eastAsia="Calibri"/>
                <w:b/>
                <w:bCs/>
                <w:sz w:val="28"/>
                <w:szCs w:val="28"/>
                <w:shd w:val="clear" w:color="auto" w:fill="FFFFFF"/>
                <w:lang w:eastAsia="vi-VN"/>
              </w:rPr>
              <w:t>ạ</w:t>
            </w:r>
            <w:r>
              <w:rPr>
                <w:rFonts w:eastAsia="Calibri"/>
                <w:b/>
                <w:bCs/>
                <w:sz w:val="28"/>
                <w:szCs w:val="28"/>
                <w:shd w:val="clear" w:color="auto" w:fill="FFFFFF"/>
                <w:lang w:eastAsia="vi-VN"/>
              </w:rPr>
              <w:t>nh phúc</w:t>
            </w:r>
          </w:p>
          <w:p w:rsidR="00F22B5A" w:rsidRDefault="00F22B5A">
            <w:pPr>
              <w:widowControl w:val="0"/>
              <w:rPr>
                <w:rFonts w:eastAsia="Calibri"/>
                <w:bCs/>
                <w:sz w:val="28"/>
                <w:szCs w:val="28"/>
                <w:shd w:val="clear" w:color="auto" w:fill="FFFFFF"/>
                <w:lang w:eastAsia="vi-VN"/>
              </w:rPr>
            </w:pPr>
          </w:p>
          <w:p w:rsidR="00F22B5A" w:rsidRDefault="00F22B5A">
            <w:pPr>
              <w:widowControl w:val="0"/>
              <w:spacing w:before="240"/>
              <w:rPr>
                <w:rFonts w:eastAsia="Calibri"/>
                <w:sz w:val="28"/>
                <w:szCs w:val="28"/>
              </w:rPr>
            </w:pPr>
          </w:p>
        </w:tc>
      </w:tr>
    </w:tbl>
    <w:p w:rsidR="00F22B5A" w:rsidRDefault="00C6087D" w:rsidP="00B661B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DANH SÁCH LỚP NĂM HỌC 2026 – 2027</w:t>
      </w:r>
    </w:p>
    <w:p w:rsidR="00F22B5A" w:rsidRDefault="00C6087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Lớp:</w:t>
      </w:r>
      <w:r>
        <w:rPr>
          <w:b/>
          <w:sz w:val="28"/>
          <w:szCs w:val="28"/>
        </w:rPr>
        <w:t xml:space="preserve"> 1B4</w:t>
      </w:r>
    </w:p>
    <w:p w:rsidR="00F22B5A" w:rsidRDefault="00C6087D">
      <w:pPr>
        <w:spacing w:after="1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Giáo viên chủ nhiệm: Lê Thị Thu Lệ </w:t>
      </w:r>
    </w:p>
    <w:tbl>
      <w:tblPr>
        <w:tblStyle w:val="TableGrid"/>
        <w:tblW w:w="14006" w:type="dxa"/>
        <w:tblInd w:w="-431" w:type="dxa"/>
        <w:tblLook w:val="04A0" w:firstRow="1" w:lastRow="0" w:firstColumn="1" w:lastColumn="0" w:noHBand="0" w:noVBand="1"/>
      </w:tblPr>
      <w:tblGrid>
        <w:gridCol w:w="708"/>
        <w:gridCol w:w="3361"/>
        <w:gridCol w:w="1492"/>
        <w:gridCol w:w="1602"/>
        <w:gridCol w:w="1364"/>
        <w:gridCol w:w="1616"/>
        <w:gridCol w:w="2870"/>
        <w:gridCol w:w="993"/>
      </w:tblGrid>
      <w:tr w:rsidR="00F22B5A">
        <w:tc>
          <w:tcPr>
            <w:tcW w:w="708" w:type="dxa"/>
            <w:vMerge w:val="restart"/>
            <w:vAlign w:val="center"/>
          </w:tcPr>
          <w:p w:rsidR="00F22B5A" w:rsidRDefault="00C6087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TT</w:t>
            </w:r>
          </w:p>
        </w:tc>
        <w:tc>
          <w:tcPr>
            <w:tcW w:w="3361" w:type="dxa"/>
            <w:vMerge w:val="restart"/>
            <w:vAlign w:val="center"/>
          </w:tcPr>
          <w:p w:rsidR="00F22B5A" w:rsidRDefault="00C6087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Họ và tên</w:t>
            </w:r>
          </w:p>
        </w:tc>
        <w:tc>
          <w:tcPr>
            <w:tcW w:w="3094" w:type="dxa"/>
            <w:gridSpan w:val="2"/>
            <w:vAlign w:val="center"/>
          </w:tcPr>
          <w:p w:rsidR="00F22B5A" w:rsidRDefault="00C6087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Ngày tháng năm sinh</w:t>
            </w:r>
          </w:p>
        </w:tc>
        <w:tc>
          <w:tcPr>
            <w:tcW w:w="1364" w:type="dxa"/>
            <w:vMerge w:val="restart"/>
            <w:vAlign w:val="center"/>
          </w:tcPr>
          <w:p w:rsidR="00F22B5A" w:rsidRDefault="00C6087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Lớp </w:t>
            </w:r>
            <w:r>
              <w:rPr>
                <w:b/>
                <w:sz w:val="28"/>
                <w:szCs w:val="28"/>
              </w:rPr>
              <w:t>cũ</w:t>
            </w:r>
          </w:p>
          <w:p w:rsidR="00F22B5A" w:rsidRDefault="00C6087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NH 25-26</w:t>
            </w:r>
          </w:p>
        </w:tc>
        <w:tc>
          <w:tcPr>
            <w:tcW w:w="1616" w:type="dxa"/>
            <w:vMerge w:val="restart"/>
            <w:vAlign w:val="center"/>
          </w:tcPr>
          <w:p w:rsidR="00F22B5A" w:rsidRDefault="00C6087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SĐT liên hệ</w:t>
            </w:r>
          </w:p>
        </w:tc>
        <w:tc>
          <w:tcPr>
            <w:tcW w:w="2870" w:type="dxa"/>
            <w:vMerge w:val="restart"/>
            <w:vAlign w:val="center"/>
          </w:tcPr>
          <w:p w:rsidR="00F22B5A" w:rsidRDefault="00C6087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Chỗ ở hiện tại</w:t>
            </w:r>
          </w:p>
        </w:tc>
        <w:tc>
          <w:tcPr>
            <w:tcW w:w="993" w:type="dxa"/>
            <w:vMerge w:val="restart"/>
            <w:vAlign w:val="center"/>
          </w:tcPr>
          <w:p w:rsidR="00F22B5A" w:rsidRDefault="00C6087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Ghi chú</w:t>
            </w:r>
          </w:p>
        </w:tc>
      </w:tr>
      <w:tr w:rsidR="00F22B5A">
        <w:tc>
          <w:tcPr>
            <w:tcW w:w="708" w:type="dxa"/>
            <w:vMerge/>
            <w:vAlign w:val="center"/>
          </w:tcPr>
          <w:p w:rsidR="00F22B5A" w:rsidRDefault="00F22B5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361" w:type="dxa"/>
            <w:vMerge/>
            <w:vAlign w:val="center"/>
          </w:tcPr>
          <w:p w:rsidR="00F22B5A" w:rsidRDefault="00F22B5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92" w:type="dxa"/>
            <w:vAlign w:val="center"/>
          </w:tcPr>
          <w:p w:rsidR="00F22B5A" w:rsidRDefault="00C6087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Nam</w:t>
            </w:r>
          </w:p>
        </w:tc>
        <w:tc>
          <w:tcPr>
            <w:tcW w:w="1602" w:type="dxa"/>
            <w:vAlign w:val="center"/>
          </w:tcPr>
          <w:p w:rsidR="00F22B5A" w:rsidRDefault="00C6087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Nữ</w:t>
            </w:r>
          </w:p>
        </w:tc>
        <w:tc>
          <w:tcPr>
            <w:tcW w:w="1364" w:type="dxa"/>
            <w:vMerge/>
            <w:vAlign w:val="center"/>
          </w:tcPr>
          <w:p w:rsidR="00F22B5A" w:rsidRDefault="00F22B5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616" w:type="dxa"/>
            <w:vMerge/>
            <w:vAlign w:val="center"/>
          </w:tcPr>
          <w:p w:rsidR="00F22B5A" w:rsidRDefault="00F22B5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870" w:type="dxa"/>
            <w:vMerge/>
            <w:vAlign w:val="center"/>
          </w:tcPr>
          <w:p w:rsidR="00F22B5A" w:rsidRDefault="00F22B5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3" w:type="dxa"/>
            <w:vMerge/>
            <w:vAlign w:val="center"/>
          </w:tcPr>
          <w:p w:rsidR="00F22B5A" w:rsidRDefault="00F22B5A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F22B5A">
        <w:tc>
          <w:tcPr>
            <w:tcW w:w="708" w:type="dxa"/>
            <w:vAlign w:val="center"/>
          </w:tcPr>
          <w:p w:rsidR="00F22B5A" w:rsidRDefault="00C6087D">
            <w:pPr>
              <w:spacing w:before="12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3361" w:type="dxa"/>
            <w:vAlign w:val="center"/>
          </w:tcPr>
          <w:p w:rsidR="00F22B5A" w:rsidRDefault="00C6087D">
            <w:pPr>
              <w:spacing w:before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Trần Trung Kiên</w:t>
            </w:r>
          </w:p>
        </w:tc>
        <w:tc>
          <w:tcPr>
            <w:tcW w:w="1492" w:type="dxa"/>
            <w:vAlign w:val="center"/>
          </w:tcPr>
          <w:p w:rsidR="00F22B5A" w:rsidRDefault="00C6087D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24/5/2018</w:t>
            </w:r>
          </w:p>
        </w:tc>
        <w:tc>
          <w:tcPr>
            <w:tcW w:w="1602" w:type="dxa"/>
            <w:vAlign w:val="center"/>
          </w:tcPr>
          <w:p w:rsidR="00F22B5A" w:rsidRDefault="00F22B5A">
            <w:pPr>
              <w:spacing w:before="120"/>
              <w:jc w:val="center"/>
              <w:rPr>
                <w:sz w:val="28"/>
                <w:szCs w:val="28"/>
              </w:rPr>
            </w:pPr>
          </w:p>
        </w:tc>
        <w:tc>
          <w:tcPr>
            <w:tcW w:w="1364" w:type="dxa"/>
            <w:vAlign w:val="center"/>
          </w:tcPr>
          <w:p w:rsidR="00F22B5A" w:rsidRDefault="00C6087D">
            <w:pPr>
              <w:spacing w:before="12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C1B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2B5A" w:rsidRDefault="00C6087D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0935002028</w:t>
            </w:r>
          </w:p>
        </w:tc>
        <w:tc>
          <w:tcPr>
            <w:tcW w:w="28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F22B5A" w:rsidRDefault="00C6087D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526 Trưng Nữ Vương, tổ 19, Phường Hòa </w:t>
            </w:r>
            <w:proofErr w:type="gramStart"/>
            <w:r>
              <w:rPr>
                <w:sz w:val="28"/>
                <w:szCs w:val="28"/>
              </w:rPr>
              <w:t>Cường ,</w:t>
            </w:r>
            <w:proofErr w:type="gramEnd"/>
            <w:r>
              <w:rPr>
                <w:sz w:val="28"/>
                <w:szCs w:val="28"/>
              </w:rPr>
              <w:t xml:space="preserve"> Thành phố Đà Nẵng</w:t>
            </w:r>
          </w:p>
        </w:tc>
        <w:tc>
          <w:tcPr>
            <w:tcW w:w="993" w:type="dxa"/>
            <w:vAlign w:val="center"/>
          </w:tcPr>
          <w:p w:rsidR="00F22B5A" w:rsidRDefault="00F22B5A">
            <w:pPr>
              <w:spacing w:before="120"/>
              <w:jc w:val="center"/>
              <w:rPr>
                <w:sz w:val="28"/>
                <w:szCs w:val="28"/>
              </w:rPr>
            </w:pPr>
          </w:p>
        </w:tc>
      </w:tr>
      <w:tr w:rsidR="00F22B5A">
        <w:tc>
          <w:tcPr>
            <w:tcW w:w="708" w:type="dxa"/>
            <w:vAlign w:val="center"/>
          </w:tcPr>
          <w:p w:rsidR="00F22B5A" w:rsidRDefault="00C6087D">
            <w:pPr>
              <w:spacing w:before="12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3361" w:type="dxa"/>
            <w:vAlign w:val="center"/>
          </w:tcPr>
          <w:p w:rsidR="00F22B5A" w:rsidRDefault="00C6087D">
            <w:pPr>
              <w:spacing w:before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Nguyễn Hoàng Phương Thảo</w:t>
            </w:r>
          </w:p>
        </w:tc>
        <w:tc>
          <w:tcPr>
            <w:tcW w:w="1492" w:type="dxa"/>
            <w:vAlign w:val="center"/>
          </w:tcPr>
          <w:p w:rsidR="00F22B5A" w:rsidRDefault="00F22B5A">
            <w:pPr>
              <w:spacing w:before="120"/>
              <w:jc w:val="center"/>
              <w:rPr>
                <w:sz w:val="28"/>
                <w:szCs w:val="28"/>
              </w:rPr>
            </w:pPr>
          </w:p>
        </w:tc>
        <w:tc>
          <w:tcPr>
            <w:tcW w:w="1602" w:type="dxa"/>
            <w:vAlign w:val="center"/>
          </w:tcPr>
          <w:p w:rsidR="00F22B5A" w:rsidRDefault="00C6087D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23/3/2012</w:t>
            </w:r>
          </w:p>
        </w:tc>
        <w:tc>
          <w:tcPr>
            <w:tcW w:w="1364" w:type="dxa"/>
            <w:vAlign w:val="center"/>
          </w:tcPr>
          <w:p w:rsidR="00F22B5A" w:rsidRDefault="00C6087D">
            <w:pPr>
              <w:spacing w:before="12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C1A1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2B5A" w:rsidRDefault="00C6087D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0905540045</w:t>
            </w:r>
          </w:p>
        </w:tc>
        <w:tc>
          <w:tcPr>
            <w:tcW w:w="28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F22B5A" w:rsidRDefault="00C6087D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K 245/ 8 Lê Duẩn, Tổ 13, </w:t>
            </w:r>
            <w:r>
              <w:rPr>
                <w:sz w:val="28"/>
                <w:szCs w:val="28"/>
              </w:rPr>
              <w:t>Phường Thanh Khê, Thành phố Đà Nẵng</w:t>
            </w:r>
          </w:p>
        </w:tc>
        <w:tc>
          <w:tcPr>
            <w:tcW w:w="993" w:type="dxa"/>
            <w:vAlign w:val="center"/>
          </w:tcPr>
          <w:p w:rsidR="00F22B5A" w:rsidRDefault="00F22B5A">
            <w:pPr>
              <w:spacing w:before="120"/>
              <w:jc w:val="center"/>
              <w:rPr>
                <w:sz w:val="28"/>
                <w:szCs w:val="28"/>
              </w:rPr>
            </w:pPr>
          </w:p>
        </w:tc>
      </w:tr>
      <w:tr w:rsidR="00F22B5A">
        <w:tc>
          <w:tcPr>
            <w:tcW w:w="708" w:type="dxa"/>
            <w:vAlign w:val="center"/>
          </w:tcPr>
          <w:p w:rsidR="00F22B5A" w:rsidRDefault="00C6087D">
            <w:pPr>
              <w:spacing w:before="12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3361" w:type="dxa"/>
            <w:vAlign w:val="center"/>
          </w:tcPr>
          <w:p w:rsidR="00F22B5A" w:rsidRDefault="00C6087D">
            <w:pPr>
              <w:spacing w:before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Nguyễn Thị Bảo Nhi</w:t>
            </w:r>
          </w:p>
        </w:tc>
        <w:tc>
          <w:tcPr>
            <w:tcW w:w="1492" w:type="dxa"/>
            <w:vAlign w:val="center"/>
          </w:tcPr>
          <w:p w:rsidR="00F22B5A" w:rsidRDefault="00F22B5A">
            <w:pPr>
              <w:spacing w:before="120"/>
              <w:jc w:val="center"/>
              <w:rPr>
                <w:sz w:val="28"/>
                <w:szCs w:val="28"/>
              </w:rPr>
            </w:pPr>
          </w:p>
        </w:tc>
        <w:tc>
          <w:tcPr>
            <w:tcW w:w="1602" w:type="dxa"/>
            <w:vAlign w:val="center"/>
          </w:tcPr>
          <w:p w:rsidR="00F22B5A" w:rsidRDefault="00C6087D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10/8/2013</w:t>
            </w:r>
          </w:p>
        </w:tc>
        <w:tc>
          <w:tcPr>
            <w:tcW w:w="1364" w:type="dxa"/>
            <w:vAlign w:val="center"/>
          </w:tcPr>
          <w:p w:rsidR="00F22B5A" w:rsidRDefault="00C6087D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C1A1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2B5A" w:rsidRDefault="00C6087D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0708146735</w:t>
            </w:r>
          </w:p>
        </w:tc>
        <w:tc>
          <w:tcPr>
            <w:tcW w:w="28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F22B5A" w:rsidRDefault="00C6087D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chung cư CT05 Phong Bắc, Tổ 66, Phường Cẩm Lệ, Thành phố Đà Nẵng</w:t>
            </w:r>
          </w:p>
        </w:tc>
        <w:tc>
          <w:tcPr>
            <w:tcW w:w="993" w:type="dxa"/>
            <w:vAlign w:val="center"/>
          </w:tcPr>
          <w:p w:rsidR="00F22B5A" w:rsidRDefault="00F22B5A">
            <w:pPr>
              <w:spacing w:before="120"/>
              <w:jc w:val="center"/>
              <w:rPr>
                <w:sz w:val="28"/>
                <w:szCs w:val="28"/>
              </w:rPr>
            </w:pPr>
          </w:p>
        </w:tc>
      </w:tr>
      <w:tr w:rsidR="00F22B5A">
        <w:tc>
          <w:tcPr>
            <w:tcW w:w="708" w:type="dxa"/>
            <w:vAlign w:val="center"/>
          </w:tcPr>
          <w:p w:rsidR="00F22B5A" w:rsidRDefault="00C6087D">
            <w:pPr>
              <w:spacing w:before="12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3361" w:type="dxa"/>
            <w:vAlign w:val="center"/>
          </w:tcPr>
          <w:p w:rsidR="00F22B5A" w:rsidRDefault="00C6087D">
            <w:pPr>
              <w:spacing w:before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Ngô Ngân Giang</w:t>
            </w:r>
          </w:p>
        </w:tc>
        <w:tc>
          <w:tcPr>
            <w:tcW w:w="1492" w:type="dxa"/>
            <w:vAlign w:val="center"/>
          </w:tcPr>
          <w:p w:rsidR="00F22B5A" w:rsidRDefault="00F22B5A">
            <w:pPr>
              <w:spacing w:before="120"/>
              <w:jc w:val="center"/>
              <w:rPr>
                <w:sz w:val="28"/>
                <w:szCs w:val="28"/>
              </w:rPr>
            </w:pPr>
          </w:p>
        </w:tc>
        <w:tc>
          <w:tcPr>
            <w:tcW w:w="1602" w:type="dxa"/>
            <w:vAlign w:val="center"/>
          </w:tcPr>
          <w:p w:rsidR="00F22B5A" w:rsidRDefault="00C6087D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05/02/2015</w:t>
            </w:r>
          </w:p>
        </w:tc>
        <w:tc>
          <w:tcPr>
            <w:tcW w:w="1364" w:type="dxa"/>
            <w:vAlign w:val="center"/>
          </w:tcPr>
          <w:p w:rsidR="00F22B5A" w:rsidRDefault="00C6087D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C1A1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2B5A" w:rsidRDefault="00C6087D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0842352234</w:t>
            </w:r>
          </w:p>
        </w:tc>
        <w:tc>
          <w:tcPr>
            <w:tcW w:w="28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F22B5A" w:rsidRDefault="00C6087D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K2/3 Tôn Thất Đạm, Tổ 39 Xuân Hà, Phường Thanh Khê, Thành </w:t>
            </w:r>
            <w:r>
              <w:rPr>
                <w:sz w:val="28"/>
                <w:szCs w:val="28"/>
              </w:rPr>
              <w:t>phố Đà Nẵng.</w:t>
            </w:r>
          </w:p>
        </w:tc>
        <w:tc>
          <w:tcPr>
            <w:tcW w:w="993" w:type="dxa"/>
            <w:vAlign w:val="center"/>
          </w:tcPr>
          <w:p w:rsidR="00F22B5A" w:rsidRDefault="00F22B5A">
            <w:pPr>
              <w:spacing w:before="120"/>
              <w:jc w:val="center"/>
              <w:rPr>
                <w:sz w:val="28"/>
                <w:szCs w:val="28"/>
              </w:rPr>
            </w:pPr>
          </w:p>
        </w:tc>
      </w:tr>
      <w:tr w:rsidR="00F22B5A">
        <w:tc>
          <w:tcPr>
            <w:tcW w:w="708" w:type="dxa"/>
            <w:vAlign w:val="center"/>
          </w:tcPr>
          <w:p w:rsidR="00F22B5A" w:rsidRDefault="00C6087D">
            <w:pPr>
              <w:spacing w:before="12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>5</w:t>
            </w:r>
          </w:p>
        </w:tc>
        <w:tc>
          <w:tcPr>
            <w:tcW w:w="3361" w:type="dxa"/>
            <w:vAlign w:val="center"/>
          </w:tcPr>
          <w:p w:rsidR="00F22B5A" w:rsidRDefault="00C6087D">
            <w:pPr>
              <w:spacing w:before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Lê Đức Anh Khoa</w:t>
            </w:r>
          </w:p>
        </w:tc>
        <w:tc>
          <w:tcPr>
            <w:tcW w:w="1492" w:type="dxa"/>
            <w:vAlign w:val="center"/>
          </w:tcPr>
          <w:p w:rsidR="00F22B5A" w:rsidRDefault="00C6087D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24/11/2015</w:t>
            </w:r>
          </w:p>
        </w:tc>
        <w:tc>
          <w:tcPr>
            <w:tcW w:w="1602" w:type="dxa"/>
            <w:vAlign w:val="center"/>
          </w:tcPr>
          <w:p w:rsidR="00F22B5A" w:rsidRDefault="00F22B5A">
            <w:pPr>
              <w:spacing w:before="120"/>
              <w:jc w:val="center"/>
              <w:rPr>
                <w:sz w:val="28"/>
                <w:szCs w:val="28"/>
              </w:rPr>
            </w:pPr>
          </w:p>
        </w:tc>
        <w:tc>
          <w:tcPr>
            <w:tcW w:w="1364" w:type="dxa"/>
            <w:vAlign w:val="center"/>
          </w:tcPr>
          <w:p w:rsidR="00F22B5A" w:rsidRDefault="00C6087D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C1A1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2B5A" w:rsidRDefault="00C6087D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0934888185</w:t>
            </w:r>
          </w:p>
        </w:tc>
        <w:tc>
          <w:tcPr>
            <w:tcW w:w="28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F22B5A" w:rsidRDefault="00C6087D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120 Đỗ Thúc Tịnh, Tổ 44, Phường Cẩm </w:t>
            </w:r>
            <w:proofErr w:type="gramStart"/>
            <w:r>
              <w:rPr>
                <w:sz w:val="28"/>
                <w:szCs w:val="28"/>
              </w:rPr>
              <w:t>Lệ,Thành</w:t>
            </w:r>
            <w:proofErr w:type="gramEnd"/>
            <w:r>
              <w:rPr>
                <w:sz w:val="28"/>
                <w:szCs w:val="28"/>
              </w:rPr>
              <w:t xml:space="preserve"> phố Đà Nẵng</w:t>
            </w:r>
          </w:p>
        </w:tc>
        <w:tc>
          <w:tcPr>
            <w:tcW w:w="993" w:type="dxa"/>
            <w:vAlign w:val="center"/>
          </w:tcPr>
          <w:p w:rsidR="00F22B5A" w:rsidRDefault="00F22B5A">
            <w:pPr>
              <w:spacing w:before="120"/>
              <w:jc w:val="center"/>
              <w:rPr>
                <w:sz w:val="28"/>
                <w:szCs w:val="28"/>
              </w:rPr>
            </w:pPr>
          </w:p>
        </w:tc>
      </w:tr>
      <w:tr w:rsidR="00F22B5A">
        <w:tc>
          <w:tcPr>
            <w:tcW w:w="708" w:type="dxa"/>
            <w:vAlign w:val="center"/>
          </w:tcPr>
          <w:p w:rsidR="00F22B5A" w:rsidRDefault="00C6087D">
            <w:pPr>
              <w:spacing w:before="12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3361" w:type="dxa"/>
            <w:vAlign w:val="center"/>
          </w:tcPr>
          <w:p w:rsidR="00F22B5A" w:rsidRDefault="00C6087D">
            <w:pPr>
              <w:spacing w:before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Phan Gia Hân</w:t>
            </w:r>
          </w:p>
        </w:tc>
        <w:tc>
          <w:tcPr>
            <w:tcW w:w="1492" w:type="dxa"/>
            <w:vAlign w:val="center"/>
          </w:tcPr>
          <w:p w:rsidR="00F22B5A" w:rsidRDefault="00F22B5A">
            <w:pPr>
              <w:spacing w:before="120"/>
              <w:jc w:val="center"/>
              <w:rPr>
                <w:sz w:val="28"/>
                <w:szCs w:val="28"/>
              </w:rPr>
            </w:pPr>
          </w:p>
        </w:tc>
        <w:tc>
          <w:tcPr>
            <w:tcW w:w="1602" w:type="dxa"/>
            <w:vAlign w:val="center"/>
          </w:tcPr>
          <w:p w:rsidR="00F22B5A" w:rsidRDefault="00C6087D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19/11/2018</w:t>
            </w:r>
          </w:p>
        </w:tc>
        <w:tc>
          <w:tcPr>
            <w:tcW w:w="1364" w:type="dxa"/>
            <w:vAlign w:val="center"/>
          </w:tcPr>
          <w:p w:rsidR="00F22B5A" w:rsidRDefault="00C6087D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C1A1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2B5A" w:rsidRDefault="00C6087D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0935786540</w:t>
            </w:r>
          </w:p>
        </w:tc>
        <w:tc>
          <w:tcPr>
            <w:tcW w:w="28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F22B5A" w:rsidRDefault="00C6087D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Kiệt 90/65 Nguyễn Phan Vinh, Tổ 66, Phường Sơn Trà, Thành phố Đà Nẵng</w:t>
            </w:r>
          </w:p>
        </w:tc>
        <w:tc>
          <w:tcPr>
            <w:tcW w:w="993" w:type="dxa"/>
            <w:vAlign w:val="center"/>
          </w:tcPr>
          <w:p w:rsidR="00F22B5A" w:rsidRDefault="00F22B5A">
            <w:pPr>
              <w:spacing w:before="120"/>
              <w:jc w:val="center"/>
              <w:rPr>
                <w:sz w:val="28"/>
                <w:szCs w:val="28"/>
              </w:rPr>
            </w:pPr>
          </w:p>
        </w:tc>
      </w:tr>
      <w:tr w:rsidR="00F22B5A">
        <w:tc>
          <w:tcPr>
            <w:tcW w:w="708" w:type="dxa"/>
            <w:vAlign w:val="center"/>
          </w:tcPr>
          <w:p w:rsidR="00F22B5A" w:rsidRDefault="00C6087D">
            <w:pPr>
              <w:spacing w:before="12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3361" w:type="dxa"/>
            <w:vAlign w:val="center"/>
          </w:tcPr>
          <w:p w:rsidR="00F22B5A" w:rsidRDefault="00C6087D">
            <w:pPr>
              <w:spacing w:before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Nguyễn Đăng Khoa</w:t>
            </w:r>
          </w:p>
        </w:tc>
        <w:tc>
          <w:tcPr>
            <w:tcW w:w="1492" w:type="dxa"/>
            <w:vAlign w:val="center"/>
          </w:tcPr>
          <w:p w:rsidR="00F22B5A" w:rsidRDefault="00C6087D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03/5/2018</w:t>
            </w:r>
          </w:p>
        </w:tc>
        <w:tc>
          <w:tcPr>
            <w:tcW w:w="1602" w:type="dxa"/>
            <w:vAlign w:val="center"/>
          </w:tcPr>
          <w:p w:rsidR="00F22B5A" w:rsidRDefault="00F22B5A">
            <w:pPr>
              <w:spacing w:before="120"/>
              <w:jc w:val="center"/>
              <w:rPr>
                <w:sz w:val="28"/>
                <w:szCs w:val="28"/>
              </w:rPr>
            </w:pPr>
          </w:p>
        </w:tc>
        <w:tc>
          <w:tcPr>
            <w:tcW w:w="1364" w:type="dxa"/>
            <w:vAlign w:val="center"/>
          </w:tcPr>
          <w:p w:rsidR="00F22B5A" w:rsidRDefault="00C6087D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C1A1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2B5A" w:rsidRDefault="00C6087D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0906101620</w:t>
            </w:r>
          </w:p>
        </w:tc>
        <w:tc>
          <w:tcPr>
            <w:tcW w:w="28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F22B5A" w:rsidRDefault="00C6087D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223/53 Ông Ích Khiêm, Tổ 3, Phường Hải Châu, Thành phố Đà Nẵng</w:t>
            </w:r>
          </w:p>
        </w:tc>
        <w:tc>
          <w:tcPr>
            <w:tcW w:w="993" w:type="dxa"/>
            <w:vAlign w:val="center"/>
          </w:tcPr>
          <w:p w:rsidR="00F22B5A" w:rsidRDefault="00F22B5A">
            <w:pPr>
              <w:spacing w:before="120"/>
              <w:jc w:val="center"/>
              <w:rPr>
                <w:sz w:val="28"/>
                <w:szCs w:val="28"/>
              </w:rPr>
            </w:pPr>
          </w:p>
        </w:tc>
      </w:tr>
      <w:tr w:rsidR="00F22B5A">
        <w:tc>
          <w:tcPr>
            <w:tcW w:w="708" w:type="dxa"/>
            <w:vAlign w:val="center"/>
          </w:tcPr>
          <w:p w:rsidR="00F22B5A" w:rsidRDefault="00C6087D">
            <w:pPr>
              <w:spacing w:before="12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3361" w:type="dxa"/>
            <w:vAlign w:val="center"/>
          </w:tcPr>
          <w:p w:rsidR="00F22B5A" w:rsidRDefault="00C6087D">
            <w:pPr>
              <w:spacing w:before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Trần Bá Dương</w:t>
            </w:r>
          </w:p>
        </w:tc>
        <w:tc>
          <w:tcPr>
            <w:tcW w:w="1492" w:type="dxa"/>
            <w:vAlign w:val="center"/>
          </w:tcPr>
          <w:p w:rsidR="00F22B5A" w:rsidRDefault="00C6087D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16/8/2017</w:t>
            </w:r>
          </w:p>
        </w:tc>
        <w:tc>
          <w:tcPr>
            <w:tcW w:w="1602" w:type="dxa"/>
            <w:vAlign w:val="center"/>
          </w:tcPr>
          <w:p w:rsidR="00F22B5A" w:rsidRDefault="00F22B5A">
            <w:pPr>
              <w:spacing w:before="120"/>
              <w:jc w:val="center"/>
              <w:rPr>
                <w:sz w:val="28"/>
                <w:szCs w:val="28"/>
              </w:rPr>
            </w:pPr>
          </w:p>
        </w:tc>
        <w:tc>
          <w:tcPr>
            <w:tcW w:w="1364" w:type="dxa"/>
            <w:vAlign w:val="center"/>
          </w:tcPr>
          <w:p w:rsidR="00F22B5A" w:rsidRDefault="00C6087D">
            <w:pPr>
              <w:spacing w:before="12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C1A2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2B5A" w:rsidRDefault="00C6087D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0934905927</w:t>
            </w:r>
          </w:p>
        </w:tc>
        <w:tc>
          <w:tcPr>
            <w:tcW w:w="28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F22B5A" w:rsidRDefault="00C6087D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K90/26 Nguyễn Phan Vinh, Tổ 69, Phường Sơn Trà, Thành phố Đà Nẵng</w:t>
            </w:r>
          </w:p>
        </w:tc>
        <w:tc>
          <w:tcPr>
            <w:tcW w:w="993" w:type="dxa"/>
            <w:vAlign w:val="center"/>
          </w:tcPr>
          <w:p w:rsidR="00F22B5A" w:rsidRDefault="00F22B5A">
            <w:pPr>
              <w:spacing w:before="120"/>
              <w:jc w:val="center"/>
              <w:rPr>
                <w:sz w:val="28"/>
                <w:szCs w:val="28"/>
              </w:rPr>
            </w:pPr>
          </w:p>
        </w:tc>
      </w:tr>
      <w:tr w:rsidR="00F22B5A">
        <w:tc>
          <w:tcPr>
            <w:tcW w:w="708" w:type="dxa"/>
            <w:vAlign w:val="center"/>
          </w:tcPr>
          <w:p w:rsidR="00F22B5A" w:rsidRDefault="00C6087D">
            <w:pPr>
              <w:spacing w:before="12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3361" w:type="dxa"/>
            <w:vAlign w:val="center"/>
          </w:tcPr>
          <w:p w:rsidR="00F22B5A" w:rsidRDefault="00C6087D">
            <w:pPr>
              <w:spacing w:before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Nguyễn Văn Duy Khang</w:t>
            </w:r>
          </w:p>
        </w:tc>
        <w:tc>
          <w:tcPr>
            <w:tcW w:w="1492" w:type="dxa"/>
            <w:vAlign w:val="center"/>
          </w:tcPr>
          <w:p w:rsidR="00F22B5A" w:rsidRDefault="00C6087D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05/4/2018</w:t>
            </w:r>
          </w:p>
        </w:tc>
        <w:tc>
          <w:tcPr>
            <w:tcW w:w="1602" w:type="dxa"/>
            <w:vAlign w:val="center"/>
          </w:tcPr>
          <w:p w:rsidR="00F22B5A" w:rsidRDefault="00F22B5A">
            <w:pPr>
              <w:spacing w:before="120"/>
              <w:jc w:val="center"/>
              <w:rPr>
                <w:sz w:val="28"/>
                <w:szCs w:val="28"/>
              </w:rPr>
            </w:pPr>
          </w:p>
        </w:tc>
        <w:tc>
          <w:tcPr>
            <w:tcW w:w="1364" w:type="dxa"/>
            <w:vAlign w:val="center"/>
          </w:tcPr>
          <w:p w:rsidR="00F22B5A" w:rsidRDefault="00C6087D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C1A2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2B5A" w:rsidRDefault="00C6087D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0905079910</w:t>
            </w:r>
          </w:p>
        </w:tc>
        <w:tc>
          <w:tcPr>
            <w:tcW w:w="28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F22B5A" w:rsidRDefault="00C6087D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108</w:t>
            </w:r>
            <w:r>
              <w:rPr>
                <w:sz w:val="28"/>
                <w:szCs w:val="28"/>
              </w:rPr>
              <w:t xml:space="preserve"> Lý Đạo Hành, Tổ 68, phường An </w:t>
            </w:r>
            <w:proofErr w:type="gramStart"/>
            <w:r>
              <w:rPr>
                <w:sz w:val="28"/>
                <w:szCs w:val="28"/>
              </w:rPr>
              <w:t>Hải,Thành</w:t>
            </w:r>
            <w:proofErr w:type="gramEnd"/>
            <w:r>
              <w:rPr>
                <w:sz w:val="28"/>
                <w:szCs w:val="28"/>
              </w:rPr>
              <w:t xml:space="preserve"> phố Đà Nẵng</w:t>
            </w:r>
          </w:p>
        </w:tc>
        <w:tc>
          <w:tcPr>
            <w:tcW w:w="993" w:type="dxa"/>
            <w:vAlign w:val="center"/>
          </w:tcPr>
          <w:p w:rsidR="00F22B5A" w:rsidRDefault="00F22B5A">
            <w:pPr>
              <w:spacing w:before="120"/>
              <w:jc w:val="center"/>
              <w:rPr>
                <w:sz w:val="28"/>
                <w:szCs w:val="28"/>
              </w:rPr>
            </w:pPr>
          </w:p>
        </w:tc>
      </w:tr>
      <w:tr w:rsidR="00F22B5A">
        <w:tc>
          <w:tcPr>
            <w:tcW w:w="708" w:type="dxa"/>
            <w:vAlign w:val="center"/>
          </w:tcPr>
          <w:p w:rsidR="00F22B5A" w:rsidRDefault="00C6087D">
            <w:pPr>
              <w:spacing w:before="12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3361" w:type="dxa"/>
            <w:vAlign w:val="center"/>
          </w:tcPr>
          <w:p w:rsidR="00F22B5A" w:rsidRDefault="00C6087D">
            <w:pPr>
              <w:spacing w:before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Hoàng Long</w:t>
            </w:r>
          </w:p>
        </w:tc>
        <w:tc>
          <w:tcPr>
            <w:tcW w:w="1492" w:type="dxa"/>
            <w:vAlign w:val="center"/>
          </w:tcPr>
          <w:p w:rsidR="00F22B5A" w:rsidRDefault="00C6087D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18/09/2016</w:t>
            </w:r>
          </w:p>
        </w:tc>
        <w:tc>
          <w:tcPr>
            <w:tcW w:w="1602" w:type="dxa"/>
            <w:vAlign w:val="center"/>
          </w:tcPr>
          <w:p w:rsidR="00F22B5A" w:rsidRDefault="00F22B5A">
            <w:pPr>
              <w:spacing w:before="120"/>
              <w:jc w:val="center"/>
              <w:rPr>
                <w:sz w:val="28"/>
                <w:szCs w:val="28"/>
              </w:rPr>
            </w:pPr>
          </w:p>
        </w:tc>
        <w:tc>
          <w:tcPr>
            <w:tcW w:w="1364" w:type="dxa"/>
            <w:vAlign w:val="center"/>
          </w:tcPr>
          <w:p w:rsidR="00F22B5A" w:rsidRDefault="00C6087D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C1A2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2B5A" w:rsidRDefault="00C6087D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0905854075</w:t>
            </w:r>
          </w:p>
        </w:tc>
        <w:tc>
          <w:tcPr>
            <w:tcW w:w="28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F22B5A" w:rsidRDefault="00C6087D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39/3 Nguyễn Thái Học, Tổ 8, Phường Hải Châu, Thành phố Đà Nẵng</w:t>
            </w:r>
          </w:p>
        </w:tc>
        <w:tc>
          <w:tcPr>
            <w:tcW w:w="993" w:type="dxa"/>
            <w:vAlign w:val="center"/>
          </w:tcPr>
          <w:p w:rsidR="00F22B5A" w:rsidRDefault="00F22B5A">
            <w:pPr>
              <w:spacing w:before="120"/>
              <w:jc w:val="center"/>
              <w:rPr>
                <w:sz w:val="28"/>
                <w:szCs w:val="28"/>
              </w:rPr>
            </w:pPr>
          </w:p>
        </w:tc>
      </w:tr>
      <w:tr w:rsidR="00F22B5A">
        <w:tc>
          <w:tcPr>
            <w:tcW w:w="708" w:type="dxa"/>
            <w:vAlign w:val="center"/>
          </w:tcPr>
          <w:p w:rsidR="00F22B5A" w:rsidRDefault="00C6087D">
            <w:pPr>
              <w:spacing w:before="12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3361" w:type="dxa"/>
            <w:vAlign w:val="center"/>
          </w:tcPr>
          <w:p w:rsidR="00F22B5A" w:rsidRDefault="00C6087D">
            <w:pPr>
              <w:spacing w:before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Lê Đoàn Công Duy</w:t>
            </w:r>
          </w:p>
        </w:tc>
        <w:tc>
          <w:tcPr>
            <w:tcW w:w="1492" w:type="dxa"/>
            <w:vAlign w:val="center"/>
          </w:tcPr>
          <w:p w:rsidR="00F22B5A" w:rsidRDefault="00C6087D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16/9/2015</w:t>
            </w:r>
          </w:p>
        </w:tc>
        <w:tc>
          <w:tcPr>
            <w:tcW w:w="1602" w:type="dxa"/>
            <w:vAlign w:val="center"/>
          </w:tcPr>
          <w:p w:rsidR="00F22B5A" w:rsidRDefault="00F22B5A">
            <w:pPr>
              <w:spacing w:before="120"/>
              <w:jc w:val="center"/>
              <w:rPr>
                <w:sz w:val="28"/>
                <w:szCs w:val="28"/>
              </w:rPr>
            </w:pPr>
          </w:p>
        </w:tc>
        <w:tc>
          <w:tcPr>
            <w:tcW w:w="1364" w:type="dxa"/>
            <w:vAlign w:val="center"/>
          </w:tcPr>
          <w:p w:rsidR="00F22B5A" w:rsidRDefault="00C6087D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C1A2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2B5A" w:rsidRDefault="00C6087D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0901173317</w:t>
            </w:r>
          </w:p>
        </w:tc>
        <w:tc>
          <w:tcPr>
            <w:tcW w:w="28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F22B5A" w:rsidRDefault="00C6087D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 35/1 Hà Thị Thân, Tổ 21</w:t>
            </w:r>
            <w:proofErr w:type="gramStart"/>
            <w:r>
              <w:rPr>
                <w:sz w:val="28"/>
                <w:szCs w:val="28"/>
              </w:rPr>
              <w:t>A,  Phường</w:t>
            </w:r>
            <w:proofErr w:type="gramEnd"/>
            <w:r>
              <w:rPr>
                <w:sz w:val="28"/>
                <w:szCs w:val="28"/>
              </w:rPr>
              <w:t xml:space="preserve"> An Hải, </w:t>
            </w:r>
            <w:r>
              <w:rPr>
                <w:sz w:val="28"/>
                <w:szCs w:val="28"/>
              </w:rPr>
              <w:t>Thành phố Đà Nẵng</w:t>
            </w:r>
          </w:p>
        </w:tc>
        <w:tc>
          <w:tcPr>
            <w:tcW w:w="993" w:type="dxa"/>
            <w:vAlign w:val="center"/>
          </w:tcPr>
          <w:p w:rsidR="00F22B5A" w:rsidRDefault="00F22B5A">
            <w:pPr>
              <w:spacing w:before="120"/>
              <w:jc w:val="center"/>
              <w:rPr>
                <w:sz w:val="28"/>
                <w:szCs w:val="28"/>
              </w:rPr>
            </w:pPr>
          </w:p>
        </w:tc>
      </w:tr>
      <w:tr w:rsidR="00F22B5A">
        <w:tc>
          <w:tcPr>
            <w:tcW w:w="708" w:type="dxa"/>
            <w:vAlign w:val="center"/>
          </w:tcPr>
          <w:p w:rsidR="00F22B5A" w:rsidRDefault="00C6087D">
            <w:pPr>
              <w:spacing w:before="12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>12</w:t>
            </w:r>
          </w:p>
        </w:tc>
        <w:tc>
          <w:tcPr>
            <w:tcW w:w="3361" w:type="dxa"/>
            <w:vAlign w:val="center"/>
          </w:tcPr>
          <w:p w:rsidR="00F22B5A" w:rsidRDefault="00C6087D">
            <w:pPr>
              <w:spacing w:before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Phan Hồng Phát</w:t>
            </w:r>
          </w:p>
        </w:tc>
        <w:tc>
          <w:tcPr>
            <w:tcW w:w="1492" w:type="dxa"/>
            <w:vAlign w:val="center"/>
          </w:tcPr>
          <w:p w:rsidR="00F22B5A" w:rsidRDefault="00C6087D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02/10/2020</w:t>
            </w:r>
          </w:p>
        </w:tc>
        <w:tc>
          <w:tcPr>
            <w:tcW w:w="1602" w:type="dxa"/>
            <w:vAlign w:val="center"/>
          </w:tcPr>
          <w:p w:rsidR="00F22B5A" w:rsidRDefault="00F22B5A">
            <w:pPr>
              <w:spacing w:before="120"/>
              <w:jc w:val="center"/>
              <w:rPr>
                <w:sz w:val="28"/>
                <w:szCs w:val="28"/>
              </w:rPr>
            </w:pPr>
          </w:p>
        </w:tc>
        <w:tc>
          <w:tcPr>
            <w:tcW w:w="1364" w:type="dxa"/>
            <w:vAlign w:val="center"/>
          </w:tcPr>
          <w:p w:rsidR="00F22B5A" w:rsidRDefault="00F22B5A">
            <w:pPr>
              <w:spacing w:before="12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616" w:type="dxa"/>
            <w:vAlign w:val="center"/>
          </w:tcPr>
          <w:p w:rsidR="00F22B5A" w:rsidRDefault="00C6087D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0777837727</w:t>
            </w:r>
          </w:p>
        </w:tc>
        <w:tc>
          <w:tcPr>
            <w:tcW w:w="2870" w:type="dxa"/>
            <w:vAlign w:val="center"/>
          </w:tcPr>
          <w:p w:rsidR="00F22B5A" w:rsidRDefault="00C6087D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43/3 Hoàng Văn Thụ</w:t>
            </w:r>
          </w:p>
        </w:tc>
        <w:tc>
          <w:tcPr>
            <w:tcW w:w="993" w:type="dxa"/>
            <w:vAlign w:val="center"/>
          </w:tcPr>
          <w:p w:rsidR="00F22B5A" w:rsidRDefault="00C6087D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Mới</w:t>
            </w:r>
          </w:p>
        </w:tc>
      </w:tr>
    </w:tbl>
    <w:p w:rsidR="00F22B5A" w:rsidRDefault="00C6087D">
      <w:pPr>
        <w:rPr>
          <w:bCs/>
          <w:i/>
          <w:iCs/>
          <w:sz w:val="28"/>
          <w:szCs w:val="28"/>
        </w:rPr>
      </w:pPr>
      <w:r>
        <w:rPr>
          <w:bCs/>
          <w:i/>
          <w:iCs/>
          <w:sz w:val="28"/>
          <w:szCs w:val="28"/>
        </w:rPr>
        <w:t>Danh sách gồm có 12 học sinh.</w:t>
      </w:r>
    </w:p>
    <w:tbl>
      <w:tblPr>
        <w:tblStyle w:val="TableGrid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75"/>
        <w:gridCol w:w="6475"/>
      </w:tblGrid>
      <w:tr w:rsidR="00F22B5A">
        <w:tc>
          <w:tcPr>
            <w:tcW w:w="6475" w:type="dxa"/>
          </w:tcPr>
          <w:p w:rsidR="00F22B5A" w:rsidRDefault="00F22B5A">
            <w:pPr>
              <w:jc w:val="center"/>
              <w:rPr>
                <w:b/>
                <w:sz w:val="28"/>
                <w:szCs w:val="28"/>
              </w:rPr>
            </w:pPr>
          </w:p>
          <w:p w:rsidR="00F22B5A" w:rsidRDefault="00F22B5A">
            <w:pPr>
              <w:jc w:val="center"/>
              <w:rPr>
                <w:b/>
                <w:sz w:val="28"/>
                <w:szCs w:val="28"/>
              </w:rPr>
            </w:pPr>
          </w:p>
          <w:p w:rsidR="00F22B5A" w:rsidRDefault="00C6087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Người lập </w:t>
            </w:r>
          </w:p>
          <w:p w:rsidR="00F22B5A" w:rsidRDefault="00F22B5A">
            <w:pPr>
              <w:jc w:val="center"/>
              <w:rPr>
                <w:b/>
                <w:sz w:val="28"/>
                <w:szCs w:val="28"/>
              </w:rPr>
            </w:pPr>
          </w:p>
          <w:p w:rsidR="00F22B5A" w:rsidRDefault="00F22B5A">
            <w:pPr>
              <w:jc w:val="center"/>
              <w:rPr>
                <w:b/>
                <w:sz w:val="28"/>
                <w:szCs w:val="28"/>
              </w:rPr>
            </w:pPr>
          </w:p>
          <w:p w:rsidR="00F22B5A" w:rsidRDefault="00F22B5A">
            <w:pPr>
              <w:jc w:val="center"/>
              <w:rPr>
                <w:b/>
                <w:sz w:val="28"/>
                <w:szCs w:val="28"/>
              </w:rPr>
            </w:pPr>
          </w:p>
          <w:p w:rsidR="00F22B5A" w:rsidRDefault="00F22B5A">
            <w:pPr>
              <w:jc w:val="center"/>
              <w:rPr>
                <w:b/>
                <w:sz w:val="28"/>
                <w:szCs w:val="28"/>
              </w:rPr>
            </w:pPr>
          </w:p>
          <w:p w:rsidR="00F22B5A" w:rsidRDefault="00F22B5A">
            <w:pPr>
              <w:jc w:val="center"/>
              <w:rPr>
                <w:b/>
                <w:sz w:val="28"/>
                <w:szCs w:val="28"/>
              </w:rPr>
            </w:pPr>
          </w:p>
          <w:p w:rsidR="00F22B5A" w:rsidRDefault="00C6087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Đinh Thị Diễm Phúc</w:t>
            </w:r>
          </w:p>
        </w:tc>
        <w:tc>
          <w:tcPr>
            <w:tcW w:w="6475" w:type="dxa"/>
          </w:tcPr>
          <w:p w:rsidR="00F22B5A" w:rsidRDefault="00C6087D">
            <w:pPr>
              <w:jc w:val="center"/>
              <w:rPr>
                <w:bCs/>
                <w:i/>
                <w:iCs/>
                <w:sz w:val="28"/>
                <w:szCs w:val="28"/>
              </w:rPr>
            </w:pPr>
            <w:r>
              <w:rPr>
                <w:bCs/>
                <w:i/>
                <w:iCs/>
                <w:sz w:val="28"/>
                <w:szCs w:val="28"/>
              </w:rPr>
              <w:t>Đà Nẵng, ngày 0</w:t>
            </w:r>
            <w:r>
              <w:rPr>
                <w:bCs/>
                <w:i/>
                <w:iCs/>
                <w:sz w:val="28"/>
                <w:szCs w:val="28"/>
              </w:rPr>
              <w:t>4</w:t>
            </w:r>
            <w:r>
              <w:rPr>
                <w:bCs/>
                <w:i/>
                <w:iCs/>
                <w:sz w:val="28"/>
                <w:szCs w:val="28"/>
              </w:rPr>
              <w:t xml:space="preserve"> tháng</w:t>
            </w:r>
            <w:r>
              <w:rPr>
                <w:bCs/>
                <w:i/>
                <w:iCs/>
                <w:sz w:val="28"/>
                <w:szCs w:val="28"/>
              </w:rPr>
              <w:t xml:space="preserve"> 9</w:t>
            </w:r>
            <w:r>
              <w:rPr>
                <w:bCs/>
                <w:i/>
                <w:iCs/>
                <w:sz w:val="28"/>
                <w:szCs w:val="28"/>
              </w:rPr>
              <w:t xml:space="preserve"> năm 2026</w:t>
            </w:r>
          </w:p>
          <w:p w:rsidR="00F22B5A" w:rsidRDefault="00C6087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KT. </w:t>
            </w:r>
            <w:r>
              <w:rPr>
                <w:b/>
                <w:sz w:val="28"/>
                <w:szCs w:val="28"/>
              </w:rPr>
              <w:t>GIÁM ĐỐC</w:t>
            </w:r>
          </w:p>
          <w:p w:rsidR="00F22B5A" w:rsidRDefault="00C6087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PHÓ </w:t>
            </w:r>
            <w:r>
              <w:rPr>
                <w:b/>
                <w:sz w:val="28"/>
                <w:szCs w:val="28"/>
              </w:rPr>
              <w:t>GIÁM ĐỐC</w:t>
            </w:r>
          </w:p>
          <w:p w:rsidR="00F22B5A" w:rsidRDefault="00F22B5A">
            <w:pPr>
              <w:rPr>
                <w:b/>
                <w:sz w:val="28"/>
                <w:szCs w:val="28"/>
              </w:rPr>
            </w:pPr>
          </w:p>
          <w:p w:rsidR="00F22B5A" w:rsidRDefault="00F22B5A">
            <w:pPr>
              <w:jc w:val="center"/>
              <w:rPr>
                <w:b/>
                <w:sz w:val="28"/>
                <w:szCs w:val="28"/>
              </w:rPr>
            </w:pPr>
          </w:p>
          <w:p w:rsidR="00F22B5A" w:rsidRDefault="00F22B5A">
            <w:pPr>
              <w:jc w:val="center"/>
              <w:rPr>
                <w:b/>
                <w:sz w:val="28"/>
                <w:szCs w:val="28"/>
              </w:rPr>
            </w:pPr>
          </w:p>
          <w:p w:rsidR="00F22B5A" w:rsidRDefault="00F22B5A">
            <w:pPr>
              <w:jc w:val="center"/>
              <w:rPr>
                <w:b/>
                <w:sz w:val="28"/>
                <w:szCs w:val="28"/>
              </w:rPr>
            </w:pPr>
          </w:p>
          <w:p w:rsidR="00F22B5A" w:rsidRDefault="00F22B5A">
            <w:pPr>
              <w:jc w:val="center"/>
              <w:rPr>
                <w:b/>
                <w:sz w:val="28"/>
                <w:szCs w:val="28"/>
              </w:rPr>
            </w:pPr>
          </w:p>
          <w:p w:rsidR="00F22B5A" w:rsidRDefault="00C6087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Trương Thị Ngọc Hà</w:t>
            </w:r>
          </w:p>
        </w:tc>
      </w:tr>
    </w:tbl>
    <w:p w:rsidR="00F22B5A" w:rsidRDefault="00F22B5A">
      <w:pPr>
        <w:rPr>
          <w:bCs/>
          <w:i/>
          <w:iCs/>
          <w:sz w:val="28"/>
          <w:szCs w:val="28"/>
        </w:rPr>
      </w:pPr>
    </w:p>
    <w:p w:rsidR="00F22B5A" w:rsidRDefault="00F22B5A">
      <w:pPr>
        <w:rPr>
          <w:bCs/>
          <w:i/>
          <w:iCs/>
          <w:sz w:val="28"/>
          <w:szCs w:val="28"/>
        </w:rPr>
      </w:pPr>
    </w:p>
    <w:p w:rsidR="00F22B5A" w:rsidRDefault="00C6087D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F22B5A" w:rsidRDefault="00F22B5A">
      <w:pPr>
        <w:jc w:val="center"/>
        <w:rPr>
          <w:b/>
          <w:sz w:val="28"/>
          <w:szCs w:val="28"/>
        </w:rPr>
      </w:pPr>
    </w:p>
    <w:tbl>
      <w:tblPr>
        <w:tblpPr w:leftFromText="180" w:rightFromText="180" w:vertAnchor="page" w:horzAnchor="page" w:tblpX="1917" w:tblpY="1130"/>
        <w:tblOverlap w:val="never"/>
        <w:tblW w:w="1287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87"/>
        <w:gridCol w:w="6087"/>
      </w:tblGrid>
      <w:tr w:rsidR="00F22B5A">
        <w:trPr>
          <w:trHeight w:hRule="exact" w:val="1135"/>
        </w:trPr>
        <w:tc>
          <w:tcPr>
            <w:tcW w:w="6787" w:type="dxa"/>
            <w:shd w:val="clear" w:color="auto" w:fill="FFFFFF"/>
          </w:tcPr>
          <w:p w:rsidR="00F22B5A" w:rsidRDefault="00C6087D">
            <w:pPr>
              <w:widowControl w:val="0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bCs/>
                <w:sz w:val="28"/>
                <w:szCs w:val="28"/>
                <w:shd w:val="clear" w:color="auto" w:fill="FFFFFF"/>
                <w:lang w:eastAsia="vi-VN"/>
              </w:rPr>
              <w:t>S</w:t>
            </w:r>
            <w:r>
              <w:rPr>
                <w:rFonts w:eastAsia="Calibri"/>
                <w:bCs/>
                <w:sz w:val="28"/>
                <w:szCs w:val="28"/>
                <w:shd w:val="clear" w:color="auto" w:fill="FFFFFF"/>
                <w:lang w:eastAsia="vi-VN"/>
              </w:rPr>
              <w:t>Ở</w:t>
            </w:r>
            <w:r>
              <w:rPr>
                <w:rFonts w:eastAsia="Calibri"/>
                <w:bCs/>
                <w:sz w:val="28"/>
                <w:szCs w:val="28"/>
                <w:shd w:val="clear" w:color="auto" w:fill="FFFFFF"/>
                <w:lang w:eastAsia="vi-VN"/>
              </w:rPr>
              <w:t xml:space="preserve"> GIÁO D</w:t>
            </w:r>
            <w:r>
              <w:rPr>
                <w:rFonts w:eastAsia="Calibri"/>
                <w:bCs/>
                <w:sz w:val="28"/>
                <w:szCs w:val="28"/>
                <w:shd w:val="clear" w:color="auto" w:fill="FFFFFF"/>
                <w:lang w:eastAsia="vi-VN"/>
              </w:rPr>
              <w:t>Ụ</w:t>
            </w:r>
            <w:r>
              <w:rPr>
                <w:rFonts w:eastAsia="Calibri"/>
                <w:bCs/>
                <w:sz w:val="28"/>
                <w:szCs w:val="28"/>
                <w:shd w:val="clear" w:color="auto" w:fill="FFFFFF"/>
                <w:lang w:eastAsia="vi-VN"/>
              </w:rPr>
              <w:t xml:space="preserve">C </w:t>
            </w:r>
            <w:r>
              <w:rPr>
                <w:rFonts w:eastAsia="Calibri"/>
                <w:bCs/>
                <w:sz w:val="28"/>
                <w:szCs w:val="28"/>
                <w:shd w:val="clear" w:color="auto" w:fill="FFFFFF"/>
                <w:lang w:eastAsia="vi-VN"/>
              </w:rPr>
              <w:t>VÀ ĐÀO T</w:t>
            </w:r>
            <w:r>
              <w:rPr>
                <w:rFonts w:eastAsia="Calibri"/>
                <w:bCs/>
                <w:sz w:val="28"/>
                <w:szCs w:val="28"/>
                <w:shd w:val="clear" w:color="auto" w:fill="FFFFFF"/>
                <w:lang w:eastAsia="vi-VN"/>
              </w:rPr>
              <w:t>Ạ</w:t>
            </w:r>
            <w:r>
              <w:rPr>
                <w:rFonts w:eastAsia="Calibri"/>
                <w:bCs/>
                <w:sz w:val="28"/>
                <w:szCs w:val="28"/>
                <w:shd w:val="clear" w:color="auto" w:fill="FFFFFF"/>
                <w:lang w:eastAsia="vi-VN"/>
              </w:rPr>
              <w:t>O</w:t>
            </w:r>
            <w:r>
              <w:rPr>
                <w:rFonts w:eastAsia="Calibri"/>
                <w:bCs/>
                <w:sz w:val="28"/>
                <w:szCs w:val="28"/>
                <w:shd w:val="clear" w:color="auto" w:fill="FFFFFF"/>
                <w:lang w:eastAsia="vi-VN"/>
              </w:rPr>
              <w:t xml:space="preserve"> </w:t>
            </w:r>
            <w:r>
              <w:rPr>
                <w:rFonts w:eastAsia="Calibri"/>
                <w:bCs/>
                <w:sz w:val="28"/>
                <w:szCs w:val="28"/>
                <w:shd w:val="clear" w:color="auto" w:fill="FFFFFF"/>
                <w:lang w:eastAsia="vi-VN"/>
              </w:rPr>
              <w:t>THÀNH PH</w:t>
            </w:r>
            <w:r>
              <w:rPr>
                <w:rFonts w:eastAsia="Calibri"/>
                <w:bCs/>
                <w:sz w:val="28"/>
                <w:szCs w:val="28"/>
                <w:shd w:val="clear" w:color="auto" w:fill="FFFFFF"/>
                <w:lang w:eastAsia="vi-VN"/>
              </w:rPr>
              <w:t>Ố</w:t>
            </w:r>
            <w:r>
              <w:rPr>
                <w:rFonts w:eastAsia="Calibri"/>
                <w:bCs/>
                <w:sz w:val="28"/>
                <w:szCs w:val="28"/>
                <w:shd w:val="clear" w:color="auto" w:fill="FFFFFF"/>
                <w:lang w:eastAsia="vi-VN"/>
              </w:rPr>
              <w:t xml:space="preserve"> ĐÀ N</w:t>
            </w:r>
            <w:r>
              <w:rPr>
                <w:rFonts w:eastAsia="Calibri"/>
                <w:bCs/>
                <w:sz w:val="28"/>
                <w:szCs w:val="28"/>
                <w:shd w:val="clear" w:color="auto" w:fill="FFFFFF"/>
                <w:lang w:eastAsia="vi-VN"/>
              </w:rPr>
              <w:t>Ẵ</w:t>
            </w:r>
            <w:r>
              <w:rPr>
                <w:rFonts w:eastAsia="Calibri"/>
                <w:bCs/>
                <w:sz w:val="28"/>
                <w:szCs w:val="28"/>
                <w:shd w:val="clear" w:color="auto" w:fill="FFFFFF"/>
                <w:lang w:eastAsia="vi-VN"/>
              </w:rPr>
              <w:t>NG</w:t>
            </w:r>
          </w:p>
          <w:p w:rsidR="00F22B5A" w:rsidRDefault="00C6087D">
            <w:pPr>
              <w:widowControl w:val="0"/>
              <w:rPr>
                <w:rFonts w:eastAsia="Calibri"/>
                <w:bCs/>
                <w:sz w:val="28"/>
                <w:szCs w:val="28"/>
                <w:shd w:val="clear" w:color="auto" w:fill="FFFFFF"/>
                <w:vertAlign w:val="superscript"/>
                <w:lang w:eastAsia="vi-VN"/>
              </w:rPr>
            </w:pPr>
            <w:r>
              <w:rPr>
                <w:b/>
                <w:color w:val="000000"/>
                <w:sz w:val="26"/>
                <w:szCs w:val="26"/>
              </w:rPr>
              <w:t>TRUNG TÂM HỖ TRỢ PHÁT TRIỂN GDHN ĐÀ NẴNG</w:t>
            </w:r>
          </w:p>
          <w:p w:rsidR="00F22B5A" w:rsidRDefault="00F22B5A">
            <w:pPr>
              <w:widowControl w:val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6087" w:type="dxa"/>
            <w:shd w:val="clear" w:color="auto" w:fill="FFFFFF"/>
          </w:tcPr>
          <w:p w:rsidR="00F22B5A" w:rsidRDefault="00C6087D">
            <w:pPr>
              <w:widowControl w:val="0"/>
              <w:jc w:val="center"/>
              <w:rPr>
                <w:rFonts w:eastAsia="Calibri"/>
                <w:b/>
                <w:bCs/>
                <w:sz w:val="28"/>
                <w:szCs w:val="28"/>
                <w:shd w:val="clear" w:color="auto" w:fill="FFFFFF"/>
                <w:lang w:eastAsia="vi-VN"/>
              </w:rPr>
            </w:pPr>
            <w:r>
              <w:rPr>
                <w:rFonts w:eastAsia="Calibri"/>
                <w:b/>
                <w:bCs/>
                <w:sz w:val="28"/>
                <w:szCs w:val="28"/>
                <w:shd w:val="clear" w:color="auto" w:fill="FFFFFF"/>
                <w:lang w:eastAsia="vi-VN"/>
              </w:rPr>
              <w:t>C</w:t>
            </w:r>
            <w:r>
              <w:rPr>
                <w:rFonts w:eastAsia="Calibri"/>
                <w:b/>
                <w:bCs/>
                <w:sz w:val="28"/>
                <w:szCs w:val="28"/>
                <w:shd w:val="clear" w:color="auto" w:fill="FFFFFF"/>
                <w:lang w:eastAsia="vi-VN"/>
              </w:rPr>
              <w:t>Ộ</w:t>
            </w:r>
            <w:r>
              <w:rPr>
                <w:rFonts w:eastAsia="Calibri"/>
                <w:b/>
                <w:bCs/>
                <w:sz w:val="28"/>
                <w:szCs w:val="28"/>
                <w:shd w:val="clear" w:color="auto" w:fill="FFFFFF"/>
                <w:lang w:eastAsia="vi-VN"/>
              </w:rPr>
              <w:t>NG HÒA XÃ H</w:t>
            </w:r>
            <w:r>
              <w:rPr>
                <w:rFonts w:eastAsia="Calibri"/>
                <w:b/>
                <w:bCs/>
                <w:sz w:val="28"/>
                <w:szCs w:val="28"/>
                <w:shd w:val="clear" w:color="auto" w:fill="FFFFFF"/>
                <w:lang w:eastAsia="vi-VN"/>
              </w:rPr>
              <w:t>Ộ</w:t>
            </w:r>
            <w:r>
              <w:rPr>
                <w:rFonts w:eastAsia="Calibri"/>
                <w:b/>
                <w:bCs/>
                <w:sz w:val="28"/>
                <w:szCs w:val="28"/>
                <w:shd w:val="clear" w:color="auto" w:fill="FFFFFF"/>
                <w:lang w:eastAsia="vi-VN"/>
              </w:rPr>
              <w:t>I CH</w:t>
            </w:r>
            <w:r>
              <w:rPr>
                <w:rFonts w:eastAsia="Calibri"/>
                <w:b/>
                <w:bCs/>
                <w:sz w:val="28"/>
                <w:szCs w:val="28"/>
                <w:shd w:val="clear" w:color="auto" w:fill="FFFFFF"/>
                <w:lang w:eastAsia="vi-VN"/>
              </w:rPr>
              <w:t>Ủ</w:t>
            </w:r>
            <w:r>
              <w:rPr>
                <w:rFonts w:eastAsia="Calibri"/>
                <w:b/>
                <w:bCs/>
                <w:sz w:val="28"/>
                <w:szCs w:val="28"/>
                <w:shd w:val="clear" w:color="auto" w:fill="FFFFFF"/>
                <w:lang w:eastAsia="vi-VN"/>
              </w:rPr>
              <w:t xml:space="preserve"> NGHĨA VI</w:t>
            </w:r>
            <w:r>
              <w:rPr>
                <w:rFonts w:eastAsia="Calibri"/>
                <w:b/>
                <w:bCs/>
                <w:sz w:val="28"/>
                <w:szCs w:val="28"/>
                <w:shd w:val="clear" w:color="auto" w:fill="FFFFFF"/>
                <w:lang w:eastAsia="vi-VN"/>
              </w:rPr>
              <w:t>Ệ</w:t>
            </w:r>
            <w:r>
              <w:rPr>
                <w:rFonts w:eastAsia="Calibri"/>
                <w:b/>
                <w:bCs/>
                <w:sz w:val="28"/>
                <w:szCs w:val="28"/>
                <w:shd w:val="clear" w:color="auto" w:fill="FFFFFF"/>
                <w:lang w:eastAsia="vi-VN"/>
              </w:rPr>
              <w:t>T NAM</w:t>
            </w:r>
          </w:p>
          <w:p w:rsidR="00F22B5A" w:rsidRDefault="00C6087D">
            <w:pPr>
              <w:widowControl w:val="0"/>
              <w:jc w:val="center"/>
              <w:rPr>
                <w:rFonts w:eastAsia="Calibri"/>
                <w:b/>
                <w:bCs/>
                <w:sz w:val="28"/>
                <w:szCs w:val="28"/>
                <w:shd w:val="clear" w:color="auto" w:fill="FFFFFF"/>
                <w:lang w:eastAsia="vi-VN"/>
              </w:rPr>
            </w:pPr>
            <w:r>
              <w:rPr>
                <w:rFonts w:eastAsia="Calibri"/>
                <w:bC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>
                      <wp:simplePos x="0" y="0"/>
                      <wp:positionH relativeFrom="column">
                        <wp:posOffset>895985</wp:posOffset>
                      </wp:positionH>
                      <wp:positionV relativeFrom="paragraph">
                        <wp:posOffset>197485</wp:posOffset>
                      </wp:positionV>
                      <wp:extent cx="2044700" cy="0"/>
                      <wp:effectExtent l="0" t="4445" r="0" b="5080"/>
                      <wp:wrapNone/>
                      <wp:docPr id="18" name="Straight Connector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04470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67EE892" id="Straight Connector 18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0.55pt,15.55pt" to="231.55pt,1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" strokecolor="windowText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eastAsia="Calibri"/>
                <w:b/>
                <w:bCs/>
                <w:sz w:val="28"/>
                <w:szCs w:val="28"/>
                <w:shd w:val="clear" w:color="auto" w:fill="FFFFFF"/>
                <w:lang w:eastAsia="vi-VN"/>
              </w:rPr>
              <w:t>Đ</w:t>
            </w:r>
            <w:r>
              <w:rPr>
                <w:rFonts w:eastAsia="Calibri"/>
                <w:b/>
                <w:bCs/>
                <w:sz w:val="28"/>
                <w:szCs w:val="28"/>
                <w:shd w:val="clear" w:color="auto" w:fill="FFFFFF"/>
                <w:lang w:eastAsia="vi-VN"/>
              </w:rPr>
              <w:t>ộ</w:t>
            </w:r>
            <w:r>
              <w:rPr>
                <w:rFonts w:eastAsia="Calibri"/>
                <w:b/>
                <w:bCs/>
                <w:sz w:val="28"/>
                <w:szCs w:val="28"/>
                <w:shd w:val="clear" w:color="auto" w:fill="FFFFFF"/>
                <w:lang w:eastAsia="vi-VN"/>
              </w:rPr>
              <w:t>c l</w:t>
            </w:r>
            <w:r>
              <w:rPr>
                <w:rFonts w:eastAsia="Calibri"/>
                <w:b/>
                <w:bCs/>
                <w:sz w:val="28"/>
                <w:szCs w:val="28"/>
                <w:shd w:val="clear" w:color="auto" w:fill="FFFFFF"/>
                <w:lang w:eastAsia="vi-VN"/>
              </w:rPr>
              <w:t>ậ</w:t>
            </w:r>
            <w:r>
              <w:rPr>
                <w:rFonts w:eastAsia="Calibri"/>
                <w:b/>
                <w:bCs/>
                <w:sz w:val="28"/>
                <w:szCs w:val="28"/>
                <w:shd w:val="clear" w:color="auto" w:fill="FFFFFF"/>
                <w:lang w:eastAsia="vi-VN"/>
              </w:rPr>
              <w:t>p - T</w:t>
            </w:r>
            <w:r>
              <w:rPr>
                <w:rFonts w:eastAsia="Calibri"/>
                <w:b/>
                <w:bCs/>
                <w:sz w:val="28"/>
                <w:szCs w:val="28"/>
                <w:shd w:val="clear" w:color="auto" w:fill="FFFFFF"/>
                <w:lang w:eastAsia="vi-VN"/>
              </w:rPr>
              <w:t>ự</w:t>
            </w:r>
            <w:r>
              <w:rPr>
                <w:rFonts w:eastAsia="Calibri"/>
                <w:b/>
                <w:bCs/>
                <w:sz w:val="28"/>
                <w:szCs w:val="28"/>
                <w:shd w:val="clear" w:color="auto" w:fill="FFFFFF"/>
                <w:lang w:eastAsia="vi-VN"/>
              </w:rPr>
              <w:t xml:space="preserve"> do - H</w:t>
            </w:r>
            <w:r>
              <w:rPr>
                <w:rFonts w:eastAsia="Calibri"/>
                <w:b/>
                <w:bCs/>
                <w:sz w:val="28"/>
                <w:szCs w:val="28"/>
                <w:shd w:val="clear" w:color="auto" w:fill="FFFFFF"/>
                <w:lang w:eastAsia="vi-VN"/>
              </w:rPr>
              <w:t>ạ</w:t>
            </w:r>
            <w:r>
              <w:rPr>
                <w:rFonts w:eastAsia="Calibri"/>
                <w:b/>
                <w:bCs/>
                <w:sz w:val="28"/>
                <w:szCs w:val="28"/>
                <w:shd w:val="clear" w:color="auto" w:fill="FFFFFF"/>
                <w:lang w:eastAsia="vi-VN"/>
              </w:rPr>
              <w:t>nh phúc</w:t>
            </w:r>
          </w:p>
          <w:p w:rsidR="00F22B5A" w:rsidRDefault="00F22B5A">
            <w:pPr>
              <w:widowControl w:val="0"/>
              <w:rPr>
                <w:rFonts w:eastAsia="Calibri"/>
                <w:bCs/>
                <w:sz w:val="28"/>
                <w:szCs w:val="28"/>
                <w:shd w:val="clear" w:color="auto" w:fill="FFFFFF"/>
                <w:lang w:eastAsia="vi-VN"/>
              </w:rPr>
            </w:pPr>
          </w:p>
          <w:p w:rsidR="00F22B5A" w:rsidRDefault="00F22B5A">
            <w:pPr>
              <w:widowControl w:val="0"/>
              <w:spacing w:before="240"/>
              <w:rPr>
                <w:rFonts w:eastAsia="Calibri"/>
                <w:sz w:val="28"/>
                <w:szCs w:val="28"/>
              </w:rPr>
            </w:pPr>
          </w:p>
        </w:tc>
      </w:tr>
    </w:tbl>
    <w:p w:rsidR="00F22B5A" w:rsidRDefault="00F22B5A">
      <w:pPr>
        <w:jc w:val="center"/>
        <w:rPr>
          <w:b/>
          <w:sz w:val="28"/>
          <w:szCs w:val="28"/>
        </w:rPr>
      </w:pPr>
    </w:p>
    <w:p w:rsidR="00F22B5A" w:rsidRDefault="00F22B5A">
      <w:pPr>
        <w:jc w:val="center"/>
        <w:rPr>
          <w:b/>
          <w:sz w:val="28"/>
          <w:szCs w:val="28"/>
        </w:rPr>
      </w:pPr>
    </w:p>
    <w:p w:rsidR="00F22B5A" w:rsidRDefault="00F22B5A" w:rsidP="00B661B6">
      <w:pPr>
        <w:rPr>
          <w:b/>
          <w:sz w:val="28"/>
          <w:szCs w:val="28"/>
        </w:rPr>
      </w:pPr>
    </w:p>
    <w:p w:rsidR="00F22B5A" w:rsidRDefault="00C6087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DDANH SÁCH LỚP NĂM HỌC 2026 – 2027</w:t>
      </w:r>
    </w:p>
    <w:p w:rsidR="00F22B5A" w:rsidRDefault="00C6087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Lớp:</w:t>
      </w:r>
      <w:r>
        <w:rPr>
          <w:b/>
          <w:sz w:val="28"/>
          <w:szCs w:val="28"/>
        </w:rPr>
        <w:t xml:space="preserve"> 1B5</w:t>
      </w:r>
    </w:p>
    <w:p w:rsidR="00F22B5A" w:rsidRDefault="00C6087D">
      <w:pPr>
        <w:spacing w:after="1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Giáo viên chủ nhiệm: Nguyễn Thị Thu Thảo</w:t>
      </w:r>
    </w:p>
    <w:tbl>
      <w:tblPr>
        <w:tblStyle w:val="TableGrid"/>
        <w:tblW w:w="14006" w:type="dxa"/>
        <w:tblInd w:w="-431" w:type="dxa"/>
        <w:tblLook w:val="04A0" w:firstRow="1" w:lastRow="0" w:firstColumn="1" w:lastColumn="0" w:noHBand="0" w:noVBand="1"/>
      </w:tblPr>
      <w:tblGrid>
        <w:gridCol w:w="1050"/>
        <w:gridCol w:w="2884"/>
        <w:gridCol w:w="1604"/>
        <w:gridCol w:w="1604"/>
        <w:gridCol w:w="1370"/>
        <w:gridCol w:w="1616"/>
        <w:gridCol w:w="2885"/>
        <w:gridCol w:w="993"/>
      </w:tblGrid>
      <w:tr w:rsidR="00F22B5A">
        <w:tc>
          <w:tcPr>
            <w:tcW w:w="1050" w:type="dxa"/>
            <w:vMerge w:val="restart"/>
            <w:vAlign w:val="center"/>
          </w:tcPr>
          <w:p w:rsidR="00F22B5A" w:rsidRDefault="00C6087D">
            <w:pPr>
              <w:spacing w:before="12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TT</w:t>
            </w:r>
          </w:p>
        </w:tc>
        <w:tc>
          <w:tcPr>
            <w:tcW w:w="2884" w:type="dxa"/>
            <w:vMerge w:val="restart"/>
            <w:vAlign w:val="center"/>
          </w:tcPr>
          <w:p w:rsidR="00F22B5A" w:rsidRDefault="00C6087D">
            <w:pPr>
              <w:spacing w:before="12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Họ và tên</w:t>
            </w:r>
          </w:p>
        </w:tc>
        <w:tc>
          <w:tcPr>
            <w:tcW w:w="3208" w:type="dxa"/>
            <w:gridSpan w:val="2"/>
            <w:vAlign w:val="center"/>
          </w:tcPr>
          <w:p w:rsidR="00F22B5A" w:rsidRDefault="00C6087D">
            <w:pPr>
              <w:spacing w:before="12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Ngày tháng năm </w:t>
            </w:r>
            <w:r>
              <w:rPr>
                <w:b/>
                <w:sz w:val="28"/>
                <w:szCs w:val="28"/>
              </w:rPr>
              <w:t>sinh</w:t>
            </w:r>
          </w:p>
        </w:tc>
        <w:tc>
          <w:tcPr>
            <w:tcW w:w="1370" w:type="dxa"/>
            <w:vMerge w:val="restart"/>
            <w:vAlign w:val="center"/>
          </w:tcPr>
          <w:p w:rsidR="00F22B5A" w:rsidRDefault="00C6087D">
            <w:pPr>
              <w:spacing w:before="12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Lớp cũ</w:t>
            </w:r>
          </w:p>
          <w:p w:rsidR="00F22B5A" w:rsidRDefault="00C6087D">
            <w:pPr>
              <w:spacing w:before="12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NH 25-26</w:t>
            </w:r>
          </w:p>
        </w:tc>
        <w:tc>
          <w:tcPr>
            <w:tcW w:w="1616" w:type="dxa"/>
            <w:vMerge w:val="restart"/>
            <w:vAlign w:val="center"/>
          </w:tcPr>
          <w:p w:rsidR="00F22B5A" w:rsidRDefault="00C6087D">
            <w:pPr>
              <w:spacing w:before="12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SĐT liên hệ</w:t>
            </w:r>
          </w:p>
        </w:tc>
        <w:tc>
          <w:tcPr>
            <w:tcW w:w="2885" w:type="dxa"/>
            <w:vMerge w:val="restart"/>
            <w:vAlign w:val="center"/>
          </w:tcPr>
          <w:p w:rsidR="00F22B5A" w:rsidRDefault="00C6087D">
            <w:pPr>
              <w:spacing w:before="12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Chỗ ở hiện tại</w:t>
            </w:r>
          </w:p>
        </w:tc>
        <w:tc>
          <w:tcPr>
            <w:tcW w:w="993" w:type="dxa"/>
            <w:vMerge w:val="restart"/>
            <w:vAlign w:val="center"/>
          </w:tcPr>
          <w:p w:rsidR="00F22B5A" w:rsidRDefault="00C6087D">
            <w:pPr>
              <w:spacing w:before="12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Ghi chú</w:t>
            </w:r>
          </w:p>
        </w:tc>
      </w:tr>
      <w:tr w:rsidR="00F22B5A">
        <w:tc>
          <w:tcPr>
            <w:tcW w:w="1050" w:type="dxa"/>
            <w:vMerge/>
            <w:vAlign w:val="center"/>
          </w:tcPr>
          <w:p w:rsidR="00F22B5A" w:rsidRDefault="00F22B5A">
            <w:pPr>
              <w:spacing w:before="12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884" w:type="dxa"/>
            <w:vMerge/>
          </w:tcPr>
          <w:p w:rsidR="00F22B5A" w:rsidRDefault="00F22B5A">
            <w:pPr>
              <w:spacing w:before="12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604" w:type="dxa"/>
            <w:vAlign w:val="center"/>
          </w:tcPr>
          <w:p w:rsidR="00F22B5A" w:rsidRDefault="00C6087D">
            <w:pPr>
              <w:spacing w:before="12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Nam</w:t>
            </w:r>
          </w:p>
        </w:tc>
        <w:tc>
          <w:tcPr>
            <w:tcW w:w="1604" w:type="dxa"/>
            <w:vAlign w:val="center"/>
          </w:tcPr>
          <w:p w:rsidR="00F22B5A" w:rsidRDefault="00C6087D">
            <w:pPr>
              <w:spacing w:before="12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Nữ</w:t>
            </w:r>
          </w:p>
        </w:tc>
        <w:tc>
          <w:tcPr>
            <w:tcW w:w="1370" w:type="dxa"/>
            <w:vMerge/>
            <w:vAlign w:val="center"/>
          </w:tcPr>
          <w:p w:rsidR="00F22B5A" w:rsidRDefault="00F22B5A">
            <w:pPr>
              <w:spacing w:before="12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616" w:type="dxa"/>
            <w:vMerge/>
            <w:vAlign w:val="center"/>
          </w:tcPr>
          <w:p w:rsidR="00F22B5A" w:rsidRDefault="00F22B5A">
            <w:pPr>
              <w:spacing w:before="12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885" w:type="dxa"/>
            <w:vMerge/>
          </w:tcPr>
          <w:p w:rsidR="00F22B5A" w:rsidRDefault="00F22B5A">
            <w:pPr>
              <w:spacing w:before="12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3" w:type="dxa"/>
            <w:vMerge/>
          </w:tcPr>
          <w:p w:rsidR="00F22B5A" w:rsidRDefault="00F22B5A">
            <w:pPr>
              <w:spacing w:before="120"/>
              <w:jc w:val="center"/>
              <w:rPr>
                <w:b/>
                <w:sz w:val="28"/>
                <w:szCs w:val="28"/>
              </w:rPr>
            </w:pPr>
          </w:p>
        </w:tc>
      </w:tr>
      <w:tr w:rsidR="00F22B5A">
        <w:tc>
          <w:tcPr>
            <w:tcW w:w="1050" w:type="dxa"/>
            <w:vAlign w:val="center"/>
          </w:tcPr>
          <w:p w:rsidR="00F22B5A" w:rsidRDefault="00C6087D">
            <w:pPr>
              <w:spacing w:before="12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2884" w:type="dxa"/>
            <w:vAlign w:val="center"/>
          </w:tcPr>
          <w:p w:rsidR="00F22B5A" w:rsidRDefault="00C6087D">
            <w:pPr>
              <w:spacing w:before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Phạm Lương Hữu Minh</w:t>
            </w:r>
          </w:p>
        </w:tc>
        <w:tc>
          <w:tcPr>
            <w:tcW w:w="1604" w:type="dxa"/>
            <w:vAlign w:val="center"/>
          </w:tcPr>
          <w:p w:rsidR="00F22B5A" w:rsidRDefault="00C6087D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11/01/2015</w:t>
            </w:r>
          </w:p>
        </w:tc>
        <w:tc>
          <w:tcPr>
            <w:tcW w:w="1604" w:type="dxa"/>
            <w:vAlign w:val="center"/>
          </w:tcPr>
          <w:p w:rsidR="00F22B5A" w:rsidRDefault="00F22B5A">
            <w:pPr>
              <w:spacing w:before="120"/>
              <w:jc w:val="center"/>
              <w:rPr>
                <w:sz w:val="28"/>
                <w:szCs w:val="28"/>
              </w:rPr>
            </w:pPr>
          </w:p>
        </w:tc>
        <w:tc>
          <w:tcPr>
            <w:tcW w:w="1370" w:type="dxa"/>
            <w:vAlign w:val="center"/>
          </w:tcPr>
          <w:p w:rsidR="00F22B5A" w:rsidRDefault="00C6087D">
            <w:pPr>
              <w:spacing w:before="12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C1A1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2B5A" w:rsidRDefault="00C6087D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0905720484</w:t>
            </w:r>
          </w:p>
        </w:tc>
        <w:tc>
          <w:tcPr>
            <w:tcW w:w="28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F22B5A" w:rsidRDefault="00C6087D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 Ngô Quyền, Tổ 47, Phường Sơn Trà, Thành phố Đà Nẵng</w:t>
            </w:r>
          </w:p>
        </w:tc>
        <w:tc>
          <w:tcPr>
            <w:tcW w:w="993" w:type="dxa"/>
            <w:vAlign w:val="center"/>
          </w:tcPr>
          <w:p w:rsidR="00F22B5A" w:rsidRDefault="00F22B5A">
            <w:pPr>
              <w:spacing w:before="120"/>
              <w:jc w:val="center"/>
              <w:rPr>
                <w:sz w:val="28"/>
                <w:szCs w:val="28"/>
              </w:rPr>
            </w:pPr>
          </w:p>
        </w:tc>
      </w:tr>
      <w:tr w:rsidR="00F22B5A">
        <w:tc>
          <w:tcPr>
            <w:tcW w:w="1050" w:type="dxa"/>
            <w:vAlign w:val="center"/>
          </w:tcPr>
          <w:p w:rsidR="00F22B5A" w:rsidRDefault="00C6087D">
            <w:pPr>
              <w:spacing w:before="12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2884" w:type="dxa"/>
            <w:vAlign w:val="center"/>
          </w:tcPr>
          <w:p w:rsidR="00F22B5A" w:rsidRDefault="00C6087D">
            <w:pPr>
              <w:spacing w:before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Nguyễn Gia Huy</w:t>
            </w:r>
          </w:p>
        </w:tc>
        <w:tc>
          <w:tcPr>
            <w:tcW w:w="1604" w:type="dxa"/>
            <w:vAlign w:val="center"/>
          </w:tcPr>
          <w:p w:rsidR="00F22B5A" w:rsidRDefault="00C6087D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20/02/2017</w:t>
            </w:r>
          </w:p>
        </w:tc>
        <w:tc>
          <w:tcPr>
            <w:tcW w:w="1604" w:type="dxa"/>
            <w:vAlign w:val="center"/>
          </w:tcPr>
          <w:p w:rsidR="00F22B5A" w:rsidRDefault="00F22B5A">
            <w:pPr>
              <w:spacing w:before="120"/>
              <w:jc w:val="center"/>
              <w:rPr>
                <w:sz w:val="28"/>
                <w:szCs w:val="28"/>
              </w:rPr>
            </w:pPr>
          </w:p>
        </w:tc>
        <w:tc>
          <w:tcPr>
            <w:tcW w:w="1370" w:type="dxa"/>
            <w:vAlign w:val="center"/>
          </w:tcPr>
          <w:p w:rsidR="00F22B5A" w:rsidRDefault="00C6087D">
            <w:pPr>
              <w:spacing w:before="12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C1A2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2B5A" w:rsidRDefault="00C6087D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0779071224</w:t>
            </w:r>
          </w:p>
        </w:tc>
        <w:tc>
          <w:tcPr>
            <w:tcW w:w="28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F22B5A" w:rsidRDefault="00C6087D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12 Nại Hiên Đông </w:t>
            </w:r>
            <w:proofErr w:type="gramStart"/>
            <w:r>
              <w:rPr>
                <w:sz w:val="28"/>
                <w:szCs w:val="28"/>
              </w:rPr>
              <w:t>2,Tổ</w:t>
            </w:r>
            <w:proofErr w:type="gramEnd"/>
            <w:r>
              <w:rPr>
                <w:sz w:val="28"/>
                <w:szCs w:val="28"/>
              </w:rPr>
              <w:t xml:space="preserve"> 23, Phường</w:t>
            </w:r>
            <w:r>
              <w:rPr>
                <w:sz w:val="28"/>
                <w:szCs w:val="28"/>
              </w:rPr>
              <w:t xml:space="preserve"> An Hải, Thành phố Đà Nẵng</w:t>
            </w:r>
          </w:p>
        </w:tc>
        <w:tc>
          <w:tcPr>
            <w:tcW w:w="993" w:type="dxa"/>
            <w:vAlign w:val="center"/>
          </w:tcPr>
          <w:p w:rsidR="00F22B5A" w:rsidRDefault="00F22B5A">
            <w:pPr>
              <w:spacing w:before="120"/>
              <w:jc w:val="center"/>
              <w:rPr>
                <w:sz w:val="28"/>
                <w:szCs w:val="28"/>
              </w:rPr>
            </w:pPr>
          </w:p>
        </w:tc>
      </w:tr>
      <w:tr w:rsidR="00F22B5A">
        <w:tc>
          <w:tcPr>
            <w:tcW w:w="1050" w:type="dxa"/>
            <w:vAlign w:val="center"/>
          </w:tcPr>
          <w:p w:rsidR="00F22B5A" w:rsidRDefault="00C6087D">
            <w:pPr>
              <w:spacing w:before="12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2884" w:type="dxa"/>
            <w:vAlign w:val="center"/>
          </w:tcPr>
          <w:p w:rsidR="00F22B5A" w:rsidRDefault="00C6087D">
            <w:pPr>
              <w:spacing w:before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Hoàng Phúc Hưng</w:t>
            </w:r>
          </w:p>
        </w:tc>
        <w:tc>
          <w:tcPr>
            <w:tcW w:w="1604" w:type="dxa"/>
            <w:vAlign w:val="center"/>
          </w:tcPr>
          <w:p w:rsidR="00F22B5A" w:rsidRDefault="00C6087D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12/7/2014</w:t>
            </w:r>
          </w:p>
        </w:tc>
        <w:tc>
          <w:tcPr>
            <w:tcW w:w="1604" w:type="dxa"/>
            <w:vAlign w:val="center"/>
          </w:tcPr>
          <w:p w:rsidR="00F22B5A" w:rsidRDefault="00F22B5A">
            <w:pPr>
              <w:spacing w:before="120"/>
              <w:jc w:val="center"/>
              <w:rPr>
                <w:sz w:val="28"/>
                <w:szCs w:val="28"/>
              </w:rPr>
            </w:pPr>
          </w:p>
        </w:tc>
        <w:tc>
          <w:tcPr>
            <w:tcW w:w="1370" w:type="dxa"/>
            <w:vAlign w:val="center"/>
          </w:tcPr>
          <w:p w:rsidR="00F22B5A" w:rsidRDefault="00C6087D">
            <w:pPr>
              <w:spacing w:before="12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C1B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2B5A" w:rsidRDefault="00C6087D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0907589589</w:t>
            </w:r>
          </w:p>
        </w:tc>
        <w:tc>
          <w:tcPr>
            <w:tcW w:w="28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F22B5A" w:rsidRDefault="00C6087D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147 Nguyễn Lộ Trạch - Hòa Cường- Tp Đà Nẵng</w:t>
            </w:r>
          </w:p>
        </w:tc>
        <w:tc>
          <w:tcPr>
            <w:tcW w:w="993" w:type="dxa"/>
            <w:vAlign w:val="center"/>
          </w:tcPr>
          <w:p w:rsidR="00F22B5A" w:rsidRDefault="00F22B5A">
            <w:pPr>
              <w:spacing w:before="120"/>
              <w:jc w:val="center"/>
              <w:rPr>
                <w:sz w:val="28"/>
                <w:szCs w:val="28"/>
              </w:rPr>
            </w:pPr>
          </w:p>
        </w:tc>
      </w:tr>
      <w:tr w:rsidR="00F22B5A">
        <w:tc>
          <w:tcPr>
            <w:tcW w:w="1050" w:type="dxa"/>
            <w:vAlign w:val="center"/>
          </w:tcPr>
          <w:p w:rsidR="00F22B5A" w:rsidRDefault="00C6087D">
            <w:pPr>
              <w:spacing w:before="12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2884" w:type="dxa"/>
            <w:vAlign w:val="center"/>
          </w:tcPr>
          <w:p w:rsidR="00F22B5A" w:rsidRDefault="00C6087D">
            <w:pPr>
              <w:spacing w:before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Nguyễn Gia Bảo Hưng</w:t>
            </w:r>
          </w:p>
        </w:tc>
        <w:tc>
          <w:tcPr>
            <w:tcW w:w="1604" w:type="dxa"/>
            <w:vAlign w:val="center"/>
          </w:tcPr>
          <w:p w:rsidR="00F22B5A" w:rsidRDefault="00C6087D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10/5/2013</w:t>
            </w:r>
          </w:p>
        </w:tc>
        <w:tc>
          <w:tcPr>
            <w:tcW w:w="1604" w:type="dxa"/>
            <w:vAlign w:val="center"/>
          </w:tcPr>
          <w:p w:rsidR="00F22B5A" w:rsidRDefault="00F22B5A">
            <w:pPr>
              <w:spacing w:before="120"/>
              <w:jc w:val="center"/>
              <w:rPr>
                <w:sz w:val="28"/>
                <w:szCs w:val="28"/>
              </w:rPr>
            </w:pPr>
          </w:p>
        </w:tc>
        <w:tc>
          <w:tcPr>
            <w:tcW w:w="1370" w:type="dxa"/>
            <w:vAlign w:val="center"/>
          </w:tcPr>
          <w:p w:rsidR="00F22B5A" w:rsidRDefault="00C6087D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C1B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2B5A" w:rsidRDefault="00C6087D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0796703627</w:t>
            </w:r>
          </w:p>
        </w:tc>
        <w:tc>
          <w:tcPr>
            <w:tcW w:w="28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F22B5A" w:rsidRDefault="00C6087D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Tổ 5 thôn Phú Hòa 1 - Xã Bà </w:t>
            </w:r>
            <w:proofErr w:type="gramStart"/>
            <w:r>
              <w:rPr>
                <w:sz w:val="28"/>
                <w:szCs w:val="28"/>
              </w:rPr>
              <w:t>nà  -</w:t>
            </w:r>
            <w:proofErr w:type="gramEnd"/>
            <w:r>
              <w:rPr>
                <w:sz w:val="28"/>
                <w:szCs w:val="28"/>
              </w:rPr>
              <w:t xml:space="preserve"> Thành phố Đà Nẵng</w:t>
            </w:r>
          </w:p>
        </w:tc>
        <w:tc>
          <w:tcPr>
            <w:tcW w:w="993" w:type="dxa"/>
            <w:vAlign w:val="center"/>
          </w:tcPr>
          <w:p w:rsidR="00F22B5A" w:rsidRDefault="00F22B5A">
            <w:pPr>
              <w:spacing w:before="120"/>
              <w:jc w:val="center"/>
              <w:rPr>
                <w:sz w:val="28"/>
                <w:szCs w:val="28"/>
              </w:rPr>
            </w:pPr>
          </w:p>
        </w:tc>
      </w:tr>
      <w:tr w:rsidR="00F22B5A">
        <w:tc>
          <w:tcPr>
            <w:tcW w:w="1050" w:type="dxa"/>
            <w:vAlign w:val="center"/>
          </w:tcPr>
          <w:p w:rsidR="00F22B5A" w:rsidRDefault="00C6087D">
            <w:pPr>
              <w:spacing w:before="12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2884" w:type="dxa"/>
            <w:vAlign w:val="center"/>
          </w:tcPr>
          <w:p w:rsidR="00F22B5A" w:rsidRDefault="00C6087D">
            <w:pPr>
              <w:spacing w:before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Phan Tấn Chánh</w:t>
            </w:r>
          </w:p>
        </w:tc>
        <w:tc>
          <w:tcPr>
            <w:tcW w:w="1604" w:type="dxa"/>
            <w:vAlign w:val="center"/>
          </w:tcPr>
          <w:p w:rsidR="00F22B5A" w:rsidRDefault="00C6087D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18/3/2014</w:t>
            </w:r>
          </w:p>
        </w:tc>
        <w:tc>
          <w:tcPr>
            <w:tcW w:w="1604" w:type="dxa"/>
            <w:vAlign w:val="center"/>
          </w:tcPr>
          <w:p w:rsidR="00F22B5A" w:rsidRDefault="00F22B5A">
            <w:pPr>
              <w:spacing w:before="120"/>
              <w:jc w:val="center"/>
              <w:rPr>
                <w:sz w:val="28"/>
                <w:szCs w:val="28"/>
              </w:rPr>
            </w:pPr>
          </w:p>
        </w:tc>
        <w:tc>
          <w:tcPr>
            <w:tcW w:w="1370" w:type="dxa"/>
            <w:vAlign w:val="center"/>
          </w:tcPr>
          <w:p w:rsidR="00F22B5A" w:rsidRDefault="00C6087D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C1B</w:t>
            </w:r>
          </w:p>
        </w:tc>
        <w:tc>
          <w:tcPr>
            <w:tcW w:w="1616" w:type="dxa"/>
            <w:vAlign w:val="center"/>
          </w:tcPr>
          <w:p w:rsidR="00F22B5A" w:rsidRDefault="00C6087D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0918606007</w:t>
            </w:r>
          </w:p>
        </w:tc>
        <w:tc>
          <w:tcPr>
            <w:tcW w:w="2885" w:type="dxa"/>
            <w:vAlign w:val="bottom"/>
          </w:tcPr>
          <w:p w:rsidR="00F22B5A" w:rsidRDefault="00C6087D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Kiệt 16 Tô Hiến Thành, Tổ </w:t>
            </w:r>
            <w:proofErr w:type="gramStart"/>
            <w:r>
              <w:rPr>
                <w:sz w:val="28"/>
                <w:szCs w:val="28"/>
              </w:rPr>
              <w:t>21,  Phường</w:t>
            </w:r>
            <w:proofErr w:type="gramEnd"/>
            <w:r>
              <w:rPr>
                <w:sz w:val="28"/>
                <w:szCs w:val="28"/>
              </w:rPr>
              <w:t xml:space="preserve"> An Hải </w:t>
            </w:r>
          </w:p>
        </w:tc>
        <w:tc>
          <w:tcPr>
            <w:tcW w:w="993" w:type="dxa"/>
            <w:vAlign w:val="center"/>
          </w:tcPr>
          <w:p w:rsidR="00F22B5A" w:rsidRDefault="00F22B5A">
            <w:pPr>
              <w:spacing w:before="120"/>
              <w:jc w:val="center"/>
              <w:rPr>
                <w:sz w:val="28"/>
                <w:szCs w:val="28"/>
              </w:rPr>
            </w:pPr>
          </w:p>
        </w:tc>
      </w:tr>
      <w:tr w:rsidR="00F22B5A">
        <w:tc>
          <w:tcPr>
            <w:tcW w:w="1050" w:type="dxa"/>
            <w:vAlign w:val="center"/>
          </w:tcPr>
          <w:p w:rsidR="00F22B5A" w:rsidRDefault="00C6087D">
            <w:pPr>
              <w:spacing w:before="12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2884" w:type="dxa"/>
            <w:vAlign w:val="center"/>
          </w:tcPr>
          <w:p w:rsidR="00F22B5A" w:rsidRDefault="00C6087D">
            <w:pPr>
              <w:spacing w:before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Đỗ Quang Hiển</w:t>
            </w:r>
          </w:p>
        </w:tc>
        <w:tc>
          <w:tcPr>
            <w:tcW w:w="1604" w:type="dxa"/>
            <w:vAlign w:val="center"/>
          </w:tcPr>
          <w:p w:rsidR="00F22B5A" w:rsidRDefault="00C6087D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29/4/2017</w:t>
            </w:r>
          </w:p>
        </w:tc>
        <w:tc>
          <w:tcPr>
            <w:tcW w:w="1604" w:type="dxa"/>
            <w:vAlign w:val="center"/>
          </w:tcPr>
          <w:p w:rsidR="00F22B5A" w:rsidRDefault="00F22B5A">
            <w:pPr>
              <w:spacing w:before="120"/>
              <w:jc w:val="center"/>
              <w:rPr>
                <w:sz w:val="28"/>
                <w:szCs w:val="28"/>
              </w:rPr>
            </w:pPr>
          </w:p>
        </w:tc>
        <w:tc>
          <w:tcPr>
            <w:tcW w:w="1370" w:type="dxa"/>
            <w:vAlign w:val="center"/>
          </w:tcPr>
          <w:p w:rsidR="00F22B5A" w:rsidRDefault="00C6087D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C1B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2B5A" w:rsidRDefault="00C6087D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0935290417</w:t>
            </w:r>
          </w:p>
        </w:tc>
        <w:tc>
          <w:tcPr>
            <w:tcW w:w="28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F22B5A" w:rsidRDefault="00C6087D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Thôn Phú </w:t>
            </w:r>
            <w:proofErr w:type="gramStart"/>
            <w:r>
              <w:rPr>
                <w:sz w:val="28"/>
                <w:szCs w:val="28"/>
              </w:rPr>
              <w:t>Trung ,</w:t>
            </w:r>
            <w:proofErr w:type="gramEnd"/>
            <w:r>
              <w:rPr>
                <w:sz w:val="28"/>
                <w:szCs w:val="28"/>
              </w:rPr>
              <w:t xml:space="preserve"> xã Đại Lộc , Tp Đà Nẵng</w:t>
            </w:r>
          </w:p>
        </w:tc>
        <w:tc>
          <w:tcPr>
            <w:tcW w:w="993" w:type="dxa"/>
            <w:vAlign w:val="center"/>
          </w:tcPr>
          <w:p w:rsidR="00F22B5A" w:rsidRDefault="00F22B5A">
            <w:pPr>
              <w:spacing w:before="120"/>
              <w:jc w:val="center"/>
              <w:rPr>
                <w:sz w:val="28"/>
                <w:szCs w:val="28"/>
              </w:rPr>
            </w:pPr>
          </w:p>
        </w:tc>
      </w:tr>
      <w:tr w:rsidR="00F22B5A">
        <w:tc>
          <w:tcPr>
            <w:tcW w:w="1050" w:type="dxa"/>
            <w:vAlign w:val="center"/>
          </w:tcPr>
          <w:p w:rsidR="00F22B5A" w:rsidRDefault="00C6087D">
            <w:pPr>
              <w:spacing w:before="12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>7</w:t>
            </w:r>
          </w:p>
        </w:tc>
        <w:tc>
          <w:tcPr>
            <w:tcW w:w="2884" w:type="dxa"/>
            <w:vAlign w:val="center"/>
          </w:tcPr>
          <w:p w:rsidR="00F22B5A" w:rsidRDefault="00C6087D">
            <w:pPr>
              <w:spacing w:before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Trần Thanh Hạnh Phúc</w:t>
            </w:r>
          </w:p>
        </w:tc>
        <w:tc>
          <w:tcPr>
            <w:tcW w:w="1604" w:type="dxa"/>
            <w:vAlign w:val="center"/>
          </w:tcPr>
          <w:p w:rsidR="00F22B5A" w:rsidRDefault="00F22B5A">
            <w:pPr>
              <w:spacing w:before="120"/>
              <w:jc w:val="center"/>
              <w:rPr>
                <w:sz w:val="28"/>
                <w:szCs w:val="28"/>
              </w:rPr>
            </w:pPr>
          </w:p>
        </w:tc>
        <w:tc>
          <w:tcPr>
            <w:tcW w:w="1604" w:type="dxa"/>
            <w:vAlign w:val="center"/>
          </w:tcPr>
          <w:p w:rsidR="00F22B5A" w:rsidRDefault="00C6087D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10/4/2015</w:t>
            </w:r>
          </w:p>
        </w:tc>
        <w:tc>
          <w:tcPr>
            <w:tcW w:w="1370" w:type="dxa"/>
            <w:vAlign w:val="center"/>
          </w:tcPr>
          <w:p w:rsidR="00F22B5A" w:rsidRDefault="00C6087D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C1B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2B5A" w:rsidRDefault="00C6087D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0399066706</w:t>
            </w:r>
          </w:p>
        </w:tc>
        <w:tc>
          <w:tcPr>
            <w:tcW w:w="28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F22B5A" w:rsidRDefault="00C6087D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139/21 Ngô Quyền, Phường Mân </w:t>
            </w:r>
            <w:proofErr w:type="gramStart"/>
            <w:r>
              <w:rPr>
                <w:sz w:val="28"/>
                <w:szCs w:val="28"/>
              </w:rPr>
              <w:t>Thái  Thành</w:t>
            </w:r>
            <w:proofErr w:type="gramEnd"/>
            <w:r>
              <w:rPr>
                <w:sz w:val="28"/>
                <w:szCs w:val="28"/>
              </w:rPr>
              <w:t xml:space="preserve"> phố Đà Nẵng</w:t>
            </w:r>
          </w:p>
        </w:tc>
        <w:tc>
          <w:tcPr>
            <w:tcW w:w="993" w:type="dxa"/>
            <w:vAlign w:val="center"/>
          </w:tcPr>
          <w:p w:rsidR="00F22B5A" w:rsidRDefault="00F22B5A">
            <w:pPr>
              <w:spacing w:before="120"/>
              <w:jc w:val="center"/>
              <w:rPr>
                <w:sz w:val="28"/>
                <w:szCs w:val="28"/>
              </w:rPr>
            </w:pPr>
          </w:p>
        </w:tc>
      </w:tr>
      <w:tr w:rsidR="00F22B5A">
        <w:tc>
          <w:tcPr>
            <w:tcW w:w="1050" w:type="dxa"/>
            <w:vAlign w:val="center"/>
          </w:tcPr>
          <w:p w:rsidR="00F22B5A" w:rsidRDefault="00C6087D">
            <w:pPr>
              <w:spacing w:before="12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2884" w:type="dxa"/>
            <w:vAlign w:val="center"/>
          </w:tcPr>
          <w:p w:rsidR="00F22B5A" w:rsidRDefault="00C6087D">
            <w:pPr>
              <w:spacing w:before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Huỳnh </w:t>
            </w:r>
            <w:r>
              <w:rPr>
                <w:sz w:val="28"/>
                <w:szCs w:val="28"/>
              </w:rPr>
              <w:t>Hạ My</w:t>
            </w:r>
          </w:p>
        </w:tc>
        <w:tc>
          <w:tcPr>
            <w:tcW w:w="1604" w:type="dxa"/>
            <w:vAlign w:val="center"/>
          </w:tcPr>
          <w:p w:rsidR="00F22B5A" w:rsidRDefault="00F22B5A">
            <w:pPr>
              <w:spacing w:before="120"/>
              <w:jc w:val="center"/>
              <w:rPr>
                <w:sz w:val="28"/>
                <w:szCs w:val="28"/>
              </w:rPr>
            </w:pPr>
          </w:p>
        </w:tc>
        <w:tc>
          <w:tcPr>
            <w:tcW w:w="1604" w:type="dxa"/>
            <w:vAlign w:val="center"/>
          </w:tcPr>
          <w:p w:rsidR="00F22B5A" w:rsidRDefault="00C6087D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21/02/2017</w:t>
            </w:r>
          </w:p>
        </w:tc>
        <w:tc>
          <w:tcPr>
            <w:tcW w:w="1370" w:type="dxa"/>
            <w:vAlign w:val="center"/>
          </w:tcPr>
          <w:p w:rsidR="00F22B5A" w:rsidRDefault="00C6087D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C1B</w:t>
            </w:r>
          </w:p>
        </w:tc>
        <w:tc>
          <w:tcPr>
            <w:tcW w:w="1616" w:type="dxa"/>
            <w:vAlign w:val="center"/>
          </w:tcPr>
          <w:p w:rsidR="00F22B5A" w:rsidRDefault="00C6087D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0365267668</w:t>
            </w:r>
          </w:p>
        </w:tc>
        <w:tc>
          <w:tcPr>
            <w:tcW w:w="2885" w:type="dxa"/>
            <w:vAlign w:val="center"/>
          </w:tcPr>
          <w:p w:rsidR="00F22B5A" w:rsidRDefault="00C6087D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503 Trưng Nữ Vương</w:t>
            </w:r>
          </w:p>
        </w:tc>
        <w:tc>
          <w:tcPr>
            <w:tcW w:w="993" w:type="dxa"/>
            <w:vAlign w:val="center"/>
          </w:tcPr>
          <w:p w:rsidR="00F22B5A" w:rsidRDefault="00C6087D">
            <w:pPr>
              <w:spacing w:before="12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CSDL C3</w:t>
            </w:r>
          </w:p>
        </w:tc>
      </w:tr>
      <w:tr w:rsidR="00F22B5A">
        <w:tc>
          <w:tcPr>
            <w:tcW w:w="1050" w:type="dxa"/>
            <w:vAlign w:val="center"/>
          </w:tcPr>
          <w:p w:rsidR="00F22B5A" w:rsidRDefault="00C6087D">
            <w:pPr>
              <w:spacing w:before="12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2884" w:type="dxa"/>
            <w:vAlign w:val="center"/>
          </w:tcPr>
          <w:p w:rsidR="00F22B5A" w:rsidRDefault="00C6087D">
            <w:pPr>
              <w:spacing w:before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Trần Khôi Nguyên</w:t>
            </w:r>
          </w:p>
        </w:tc>
        <w:tc>
          <w:tcPr>
            <w:tcW w:w="1604" w:type="dxa"/>
            <w:vAlign w:val="center"/>
          </w:tcPr>
          <w:p w:rsidR="00F22B5A" w:rsidRDefault="00C6087D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08/4/2019</w:t>
            </w:r>
          </w:p>
        </w:tc>
        <w:tc>
          <w:tcPr>
            <w:tcW w:w="1604" w:type="dxa"/>
            <w:vAlign w:val="center"/>
          </w:tcPr>
          <w:p w:rsidR="00F22B5A" w:rsidRDefault="00F22B5A">
            <w:pPr>
              <w:spacing w:before="120"/>
              <w:jc w:val="center"/>
              <w:rPr>
                <w:sz w:val="28"/>
                <w:szCs w:val="28"/>
              </w:rPr>
            </w:pPr>
          </w:p>
        </w:tc>
        <w:tc>
          <w:tcPr>
            <w:tcW w:w="1370" w:type="dxa"/>
            <w:vAlign w:val="center"/>
          </w:tcPr>
          <w:p w:rsidR="00F22B5A" w:rsidRDefault="00F22B5A">
            <w:pPr>
              <w:spacing w:before="120"/>
              <w:jc w:val="center"/>
              <w:rPr>
                <w:sz w:val="28"/>
                <w:szCs w:val="28"/>
              </w:rPr>
            </w:pPr>
          </w:p>
        </w:tc>
        <w:tc>
          <w:tcPr>
            <w:tcW w:w="1616" w:type="dxa"/>
            <w:vAlign w:val="center"/>
          </w:tcPr>
          <w:p w:rsidR="00F22B5A" w:rsidRDefault="00C6087D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0905960069</w:t>
            </w:r>
          </w:p>
          <w:p w:rsidR="00F22B5A" w:rsidRDefault="00C6087D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0937857785</w:t>
            </w:r>
          </w:p>
        </w:tc>
        <w:tc>
          <w:tcPr>
            <w:tcW w:w="2885" w:type="dxa"/>
            <w:vAlign w:val="center"/>
          </w:tcPr>
          <w:p w:rsidR="00F22B5A" w:rsidRDefault="00C6087D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Lê Đình Dương</w:t>
            </w:r>
          </w:p>
        </w:tc>
        <w:tc>
          <w:tcPr>
            <w:tcW w:w="993" w:type="dxa"/>
            <w:vAlign w:val="center"/>
          </w:tcPr>
          <w:p w:rsidR="00F22B5A" w:rsidRDefault="00C6087D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Mới</w:t>
            </w:r>
          </w:p>
        </w:tc>
      </w:tr>
      <w:tr w:rsidR="00F22B5A">
        <w:tc>
          <w:tcPr>
            <w:tcW w:w="1050" w:type="dxa"/>
            <w:vAlign w:val="center"/>
          </w:tcPr>
          <w:p w:rsidR="00F22B5A" w:rsidRDefault="00C6087D">
            <w:pPr>
              <w:spacing w:before="12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2884" w:type="dxa"/>
            <w:vAlign w:val="center"/>
          </w:tcPr>
          <w:p w:rsidR="00F22B5A" w:rsidRDefault="00C6087D">
            <w:pPr>
              <w:spacing w:before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Lê Vũ Hạ Vi</w:t>
            </w:r>
          </w:p>
        </w:tc>
        <w:tc>
          <w:tcPr>
            <w:tcW w:w="1604" w:type="dxa"/>
            <w:vAlign w:val="center"/>
          </w:tcPr>
          <w:p w:rsidR="00F22B5A" w:rsidRDefault="00F22B5A">
            <w:pPr>
              <w:spacing w:before="120"/>
              <w:jc w:val="center"/>
              <w:rPr>
                <w:sz w:val="28"/>
                <w:szCs w:val="28"/>
              </w:rPr>
            </w:pPr>
          </w:p>
        </w:tc>
        <w:tc>
          <w:tcPr>
            <w:tcW w:w="1604" w:type="dxa"/>
            <w:vAlign w:val="center"/>
          </w:tcPr>
          <w:p w:rsidR="00F22B5A" w:rsidRDefault="00C6087D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28/8/2017</w:t>
            </w:r>
          </w:p>
        </w:tc>
        <w:tc>
          <w:tcPr>
            <w:tcW w:w="1370" w:type="dxa"/>
            <w:vAlign w:val="center"/>
          </w:tcPr>
          <w:p w:rsidR="00F22B5A" w:rsidRDefault="00F22B5A">
            <w:pPr>
              <w:spacing w:before="120"/>
              <w:jc w:val="center"/>
              <w:rPr>
                <w:sz w:val="28"/>
                <w:szCs w:val="28"/>
              </w:rPr>
            </w:pPr>
          </w:p>
        </w:tc>
        <w:tc>
          <w:tcPr>
            <w:tcW w:w="1616" w:type="dxa"/>
            <w:vAlign w:val="center"/>
          </w:tcPr>
          <w:p w:rsidR="00F22B5A" w:rsidRDefault="00C6087D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0932765450</w:t>
            </w:r>
          </w:p>
          <w:p w:rsidR="00F22B5A" w:rsidRDefault="00C6087D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0905085254</w:t>
            </w:r>
          </w:p>
        </w:tc>
        <w:tc>
          <w:tcPr>
            <w:tcW w:w="2885" w:type="dxa"/>
            <w:vAlign w:val="center"/>
          </w:tcPr>
          <w:p w:rsidR="00F22B5A" w:rsidRDefault="00C6087D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Trương Hán Siêu</w:t>
            </w:r>
          </w:p>
        </w:tc>
        <w:tc>
          <w:tcPr>
            <w:tcW w:w="993" w:type="dxa"/>
            <w:vAlign w:val="center"/>
          </w:tcPr>
          <w:p w:rsidR="00F22B5A" w:rsidRDefault="00C6087D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Mới</w:t>
            </w:r>
          </w:p>
        </w:tc>
      </w:tr>
      <w:tr w:rsidR="00F22B5A">
        <w:tc>
          <w:tcPr>
            <w:tcW w:w="1050" w:type="dxa"/>
            <w:vAlign w:val="center"/>
          </w:tcPr>
          <w:p w:rsidR="00F22B5A" w:rsidRDefault="00C6087D">
            <w:pPr>
              <w:spacing w:before="12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2884" w:type="dxa"/>
            <w:vAlign w:val="center"/>
          </w:tcPr>
          <w:p w:rsidR="00F22B5A" w:rsidRDefault="00C6087D">
            <w:pPr>
              <w:spacing w:before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Huỳnh Phong</w:t>
            </w:r>
          </w:p>
        </w:tc>
        <w:tc>
          <w:tcPr>
            <w:tcW w:w="1604" w:type="dxa"/>
            <w:vAlign w:val="center"/>
          </w:tcPr>
          <w:p w:rsidR="00F22B5A" w:rsidRDefault="00C6087D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18/7/2013</w:t>
            </w:r>
          </w:p>
        </w:tc>
        <w:tc>
          <w:tcPr>
            <w:tcW w:w="1604" w:type="dxa"/>
            <w:vAlign w:val="center"/>
          </w:tcPr>
          <w:p w:rsidR="00F22B5A" w:rsidRDefault="00F22B5A">
            <w:pPr>
              <w:spacing w:before="120"/>
              <w:jc w:val="center"/>
              <w:rPr>
                <w:sz w:val="28"/>
                <w:szCs w:val="28"/>
              </w:rPr>
            </w:pPr>
          </w:p>
        </w:tc>
        <w:tc>
          <w:tcPr>
            <w:tcW w:w="1370" w:type="dxa"/>
            <w:vAlign w:val="center"/>
          </w:tcPr>
          <w:p w:rsidR="00F22B5A" w:rsidRDefault="00F22B5A">
            <w:pPr>
              <w:spacing w:before="120"/>
              <w:jc w:val="center"/>
              <w:rPr>
                <w:sz w:val="28"/>
                <w:szCs w:val="28"/>
              </w:rPr>
            </w:pPr>
          </w:p>
        </w:tc>
        <w:tc>
          <w:tcPr>
            <w:tcW w:w="1616" w:type="dxa"/>
            <w:vAlign w:val="center"/>
          </w:tcPr>
          <w:p w:rsidR="00F22B5A" w:rsidRDefault="00C6087D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0382235949</w:t>
            </w:r>
          </w:p>
          <w:p w:rsidR="00F22B5A" w:rsidRDefault="00C6087D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0932436345</w:t>
            </w:r>
          </w:p>
        </w:tc>
        <w:tc>
          <w:tcPr>
            <w:tcW w:w="2885" w:type="dxa"/>
            <w:vAlign w:val="center"/>
          </w:tcPr>
          <w:p w:rsidR="00F22B5A" w:rsidRDefault="00C6087D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 Trần Huấn</w:t>
            </w:r>
          </w:p>
        </w:tc>
        <w:tc>
          <w:tcPr>
            <w:tcW w:w="993" w:type="dxa"/>
            <w:vAlign w:val="center"/>
          </w:tcPr>
          <w:p w:rsidR="00F22B5A" w:rsidRDefault="00C6087D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Mới</w:t>
            </w:r>
          </w:p>
        </w:tc>
      </w:tr>
      <w:tr w:rsidR="00F22B5A">
        <w:tc>
          <w:tcPr>
            <w:tcW w:w="1050" w:type="dxa"/>
            <w:vAlign w:val="center"/>
          </w:tcPr>
          <w:p w:rsidR="00F22B5A" w:rsidRDefault="00C6087D">
            <w:pPr>
              <w:spacing w:before="12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2884" w:type="dxa"/>
            <w:vAlign w:val="center"/>
          </w:tcPr>
          <w:p w:rsidR="00F22B5A" w:rsidRDefault="00C6087D">
            <w:pPr>
              <w:spacing w:before="120"/>
              <w:rPr>
                <w:sz w:val="28"/>
                <w:szCs w:val="28"/>
              </w:rPr>
            </w:pPr>
            <w:r>
              <w:rPr>
                <w:color w:val="081B3A"/>
                <w:spacing w:val="3"/>
                <w:sz w:val="28"/>
                <w:szCs w:val="28"/>
                <w:shd w:val="clear" w:color="auto" w:fill="FFFFFF"/>
              </w:rPr>
              <w:t>Trần Châu Minh Hoan</w:t>
            </w:r>
          </w:p>
        </w:tc>
        <w:tc>
          <w:tcPr>
            <w:tcW w:w="1604" w:type="dxa"/>
            <w:vAlign w:val="center"/>
          </w:tcPr>
          <w:p w:rsidR="00F22B5A" w:rsidRDefault="00C6087D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02/3/2011</w:t>
            </w:r>
          </w:p>
        </w:tc>
        <w:tc>
          <w:tcPr>
            <w:tcW w:w="1604" w:type="dxa"/>
            <w:vAlign w:val="center"/>
          </w:tcPr>
          <w:p w:rsidR="00F22B5A" w:rsidRDefault="00F22B5A">
            <w:pPr>
              <w:spacing w:before="120"/>
              <w:jc w:val="center"/>
              <w:rPr>
                <w:sz w:val="28"/>
                <w:szCs w:val="28"/>
              </w:rPr>
            </w:pPr>
          </w:p>
        </w:tc>
        <w:tc>
          <w:tcPr>
            <w:tcW w:w="1370" w:type="dxa"/>
            <w:vAlign w:val="center"/>
          </w:tcPr>
          <w:p w:rsidR="00F22B5A" w:rsidRDefault="00F22B5A">
            <w:pPr>
              <w:spacing w:before="120"/>
              <w:jc w:val="center"/>
              <w:rPr>
                <w:sz w:val="28"/>
                <w:szCs w:val="28"/>
              </w:rPr>
            </w:pPr>
          </w:p>
        </w:tc>
        <w:tc>
          <w:tcPr>
            <w:tcW w:w="1616" w:type="dxa"/>
            <w:vAlign w:val="center"/>
          </w:tcPr>
          <w:p w:rsidR="00F22B5A" w:rsidRDefault="00C6087D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0913863978</w:t>
            </w:r>
          </w:p>
        </w:tc>
        <w:tc>
          <w:tcPr>
            <w:tcW w:w="2885" w:type="dxa"/>
            <w:vAlign w:val="center"/>
          </w:tcPr>
          <w:p w:rsidR="00F22B5A" w:rsidRDefault="00C6087D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K244/12 Tôn Đức Thắng</w:t>
            </w:r>
          </w:p>
        </w:tc>
        <w:tc>
          <w:tcPr>
            <w:tcW w:w="993" w:type="dxa"/>
            <w:vAlign w:val="center"/>
          </w:tcPr>
          <w:p w:rsidR="00F22B5A" w:rsidRDefault="00C6087D">
            <w:pPr>
              <w:spacing w:before="12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Mới</w:t>
            </w:r>
          </w:p>
        </w:tc>
      </w:tr>
    </w:tbl>
    <w:p w:rsidR="00F22B5A" w:rsidRDefault="00C6087D">
      <w:pPr>
        <w:rPr>
          <w:bCs/>
          <w:i/>
          <w:iCs/>
          <w:sz w:val="28"/>
          <w:szCs w:val="28"/>
        </w:rPr>
      </w:pPr>
      <w:r>
        <w:rPr>
          <w:bCs/>
          <w:i/>
          <w:iCs/>
          <w:sz w:val="28"/>
          <w:szCs w:val="28"/>
        </w:rPr>
        <w:t>Danh sách gồm có 12 học sinh.</w:t>
      </w:r>
    </w:p>
    <w:tbl>
      <w:tblPr>
        <w:tblStyle w:val="TableGrid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75"/>
        <w:gridCol w:w="6475"/>
      </w:tblGrid>
      <w:tr w:rsidR="00F22B5A">
        <w:tc>
          <w:tcPr>
            <w:tcW w:w="6475" w:type="dxa"/>
          </w:tcPr>
          <w:p w:rsidR="00F22B5A" w:rsidRDefault="00F22B5A">
            <w:pPr>
              <w:jc w:val="center"/>
              <w:rPr>
                <w:b/>
                <w:sz w:val="28"/>
                <w:szCs w:val="28"/>
              </w:rPr>
            </w:pPr>
          </w:p>
          <w:p w:rsidR="00F22B5A" w:rsidRDefault="00F22B5A">
            <w:pPr>
              <w:jc w:val="center"/>
              <w:rPr>
                <w:b/>
                <w:sz w:val="28"/>
                <w:szCs w:val="28"/>
              </w:rPr>
            </w:pPr>
          </w:p>
          <w:p w:rsidR="00F22B5A" w:rsidRDefault="00C6087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Người lập </w:t>
            </w:r>
          </w:p>
          <w:p w:rsidR="00F22B5A" w:rsidRDefault="00F22B5A">
            <w:pPr>
              <w:jc w:val="center"/>
              <w:rPr>
                <w:b/>
                <w:sz w:val="28"/>
                <w:szCs w:val="28"/>
              </w:rPr>
            </w:pPr>
          </w:p>
          <w:p w:rsidR="00F22B5A" w:rsidRDefault="00F22B5A">
            <w:pPr>
              <w:jc w:val="center"/>
              <w:rPr>
                <w:b/>
                <w:sz w:val="28"/>
                <w:szCs w:val="28"/>
              </w:rPr>
            </w:pPr>
          </w:p>
          <w:p w:rsidR="00F22B5A" w:rsidRDefault="00F22B5A">
            <w:pPr>
              <w:jc w:val="center"/>
              <w:rPr>
                <w:b/>
                <w:sz w:val="28"/>
                <w:szCs w:val="28"/>
              </w:rPr>
            </w:pPr>
          </w:p>
          <w:p w:rsidR="00F22B5A" w:rsidRDefault="00F22B5A">
            <w:pPr>
              <w:jc w:val="center"/>
              <w:rPr>
                <w:b/>
                <w:sz w:val="28"/>
                <w:szCs w:val="28"/>
              </w:rPr>
            </w:pPr>
          </w:p>
          <w:p w:rsidR="00F22B5A" w:rsidRDefault="00F22B5A">
            <w:pPr>
              <w:jc w:val="center"/>
              <w:rPr>
                <w:b/>
                <w:sz w:val="28"/>
                <w:szCs w:val="28"/>
              </w:rPr>
            </w:pPr>
          </w:p>
          <w:p w:rsidR="00F22B5A" w:rsidRDefault="00C6087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Đinh Thị Diễm Phúc</w:t>
            </w:r>
          </w:p>
        </w:tc>
        <w:tc>
          <w:tcPr>
            <w:tcW w:w="6475" w:type="dxa"/>
          </w:tcPr>
          <w:p w:rsidR="00F22B5A" w:rsidRDefault="00C6087D">
            <w:pPr>
              <w:jc w:val="center"/>
              <w:rPr>
                <w:bCs/>
                <w:i/>
                <w:iCs/>
                <w:sz w:val="28"/>
                <w:szCs w:val="28"/>
              </w:rPr>
            </w:pPr>
            <w:r>
              <w:rPr>
                <w:bCs/>
                <w:i/>
                <w:iCs/>
                <w:sz w:val="28"/>
                <w:szCs w:val="28"/>
              </w:rPr>
              <w:t>Đà Nẵng, ngày 0</w:t>
            </w:r>
            <w:r>
              <w:rPr>
                <w:bCs/>
                <w:i/>
                <w:iCs/>
                <w:sz w:val="28"/>
                <w:szCs w:val="28"/>
              </w:rPr>
              <w:t>4</w:t>
            </w:r>
            <w:r>
              <w:rPr>
                <w:bCs/>
                <w:i/>
                <w:iCs/>
                <w:sz w:val="28"/>
                <w:szCs w:val="28"/>
              </w:rPr>
              <w:t xml:space="preserve"> tháng</w:t>
            </w:r>
            <w:r>
              <w:rPr>
                <w:bCs/>
                <w:i/>
                <w:iCs/>
                <w:sz w:val="28"/>
                <w:szCs w:val="28"/>
              </w:rPr>
              <w:t xml:space="preserve"> 9</w:t>
            </w:r>
            <w:r>
              <w:rPr>
                <w:bCs/>
                <w:i/>
                <w:iCs/>
                <w:sz w:val="28"/>
                <w:szCs w:val="28"/>
              </w:rPr>
              <w:t xml:space="preserve"> năm 2026</w:t>
            </w:r>
          </w:p>
          <w:p w:rsidR="00F22B5A" w:rsidRDefault="00C6087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KT. </w:t>
            </w:r>
            <w:r>
              <w:rPr>
                <w:b/>
                <w:sz w:val="28"/>
                <w:szCs w:val="28"/>
              </w:rPr>
              <w:t>GIÁM ĐỐC</w:t>
            </w:r>
          </w:p>
          <w:p w:rsidR="00F22B5A" w:rsidRDefault="00C6087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PHÓ </w:t>
            </w:r>
            <w:r>
              <w:rPr>
                <w:b/>
                <w:sz w:val="28"/>
                <w:szCs w:val="28"/>
              </w:rPr>
              <w:t>GIÁM ĐỐC</w:t>
            </w:r>
          </w:p>
          <w:p w:rsidR="00F22B5A" w:rsidRDefault="00F22B5A">
            <w:pPr>
              <w:rPr>
                <w:b/>
                <w:sz w:val="28"/>
                <w:szCs w:val="28"/>
              </w:rPr>
            </w:pPr>
          </w:p>
          <w:p w:rsidR="00F22B5A" w:rsidRDefault="00F22B5A">
            <w:pPr>
              <w:jc w:val="center"/>
              <w:rPr>
                <w:b/>
                <w:sz w:val="28"/>
                <w:szCs w:val="28"/>
              </w:rPr>
            </w:pPr>
          </w:p>
          <w:p w:rsidR="00F22B5A" w:rsidRDefault="00F22B5A">
            <w:pPr>
              <w:jc w:val="center"/>
              <w:rPr>
                <w:b/>
                <w:sz w:val="28"/>
                <w:szCs w:val="28"/>
              </w:rPr>
            </w:pPr>
          </w:p>
          <w:p w:rsidR="00F22B5A" w:rsidRDefault="00F22B5A">
            <w:pPr>
              <w:jc w:val="center"/>
              <w:rPr>
                <w:b/>
                <w:sz w:val="28"/>
                <w:szCs w:val="28"/>
              </w:rPr>
            </w:pPr>
          </w:p>
          <w:p w:rsidR="00F22B5A" w:rsidRDefault="00F22B5A">
            <w:pPr>
              <w:jc w:val="center"/>
              <w:rPr>
                <w:b/>
                <w:sz w:val="28"/>
                <w:szCs w:val="28"/>
              </w:rPr>
            </w:pPr>
          </w:p>
          <w:p w:rsidR="00F22B5A" w:rsidRDefault="00C6087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Trương Thị Ngọc Hà</w:t>
            </w:r>
          </w:p>
        </w:tc>
      </w:tr>
    </w:tbl>
    <w:p w:rsidR="00F22B5A" w:rsidRDefault="00F22B5A">
      <w:pPr>
        <w:rPr>
          <w:bCs/>
          <w:i/>
          <w:iCs/>
          <w:sz w:val="28"/>
          <w:szCs w:val="28"/>
        </w:rPr>
      </w:pPr>
    </w:p>
    <w:p w:rsidR="00F22B5A" w:rsidRDefault="00F22B5A">
      <w:pPr>
        <w:jc w:val="center"/>
        <w:rPr>
          <w:b/>
          <w:sz w:val="28"/>
          <w:szCs w:val="28"/>
        </w:rPr>
      </w:pPr>
    </w:p>
    <w:p w:rsidR="00F22B5A" w:rsidRDefault="00F22B5A">
      <w:pPr>
        <w:jc w:val="center"/>
        <w:rPr>
          <w:b/>
          <w:sz w:val="28"/>
          <w:szCs w:val="28"/>
        </w:rPr>
      </w:pPr>
    </w:p>
    <w:p w:rsidR="00F22B5A" w:rsidRDefault="00F22B5A">
      <w:pPr>
        <w:jc w:val="center"/>
        <w:rPr>
          <w:b/>
          <w:sz w:val="28"/>
          <w:szCs w:val="28"/>
        </w:rPr>
      </w:pPr>
    </w:p>
    <w:p w:rsidR="00F22B5A" w:rsidRDefault="00F22B5A">
      <w:pPr>
        <w:jc w:val="center"/>
        <w:rPr>
          <w:b/>
          <w:sz w:val="28"/>
          <w:szCs w:val="28"/>
        </w:rPr>
      </w:pPr>
    </w:p>
    <w:p w:rsidR="00F22B5A" w:rsidRDefault="00F22B5A">
      <w:pPr>
        <w:jc w:val="center"/>
        <w:rPr>
          <w:b/>
          <w:sz w:val="28"/>
          <w:szCs w:val="28"/>
        </w:rPr>
      </w:pPr>
    </w:p>
    <w:p w:rsidR="00F22B5A" w:rsidRDefault="00F22B5A">
      <w:pPr>
        <w:jc w:val="center"/>
        <w:rPr>
          <w:b/>
          <w:sz w:val="28"/>
          <w:szCs w:val="28"/>
        </w:rPr>
      </w:pPr>
    </w:p>
    <w:tbl>
      <w:tblPr>
        <w:tblpPr w:leftFromText="180" w:rightFromText="180" w:vertAnchor="page" w:horzAnchor="page" w:tblpX="1917" w:tblpY="1130"/>
        <w:tblOverlap w:val="never"/>
        <w:tblW w:w="1287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87"/>
        <w:gridCol w:w="6087"/>
      </w:tblGrid>
      <w:tr w:rsidR="00F22B5A">
        <w:trPr>
          <w:trHeight w:hRule="exact" w:val="1135"/>
        </w:trPr>
        <w:tc>
          <w:tcPr>
            <w:tcW w:w="6787" w:type="dxa"/>
            <w:shd w:val="clear" w:color="auto" w:fill="FFFFFF"/>
          </w:tcPr>
          <w:p w:rsidR="00F22B5A" w:rsidRDefault="00C6087D">
            <w:pPr>
              <w:widowControl w:val="0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bCs/>
                <w:sz w:val="28"/>
                <w:szCs w:val="28"/>
                <w:shd w:val="clear" w:color="auto" w:fill="FFFFFF"/>
                <w:lang w:eastAsia="vi-VN"/>
              </w:rPr>
              <w:t>S</w:t>
            </w:r>
            <w:r>
              <w:rPr>
                <w:rFonts w:eastAsia="Calibri"/>
                <w:bCs/>
                <w:sz w:val="28"/>
                <w:szCs w:val="28"/>
                <w:shd w:val="clear" w:color="auto" w:fill="FFFFFF"/>
                <w:lang w:eastAsia="vi-VN"/>
              </w:rPr>
              <w:t>Ở</w:t>
            </w:r>
            <w:r>
              <w:rPr>
                <w:rFonts w:eastAsia="Calibri"/>
                <w:bCs/>
                <w:sz w:val="28"/>
                <w:szCs w:val="28"/>
                <w:shd w:val="clear" w:color="auto" w:fill="FFFFFF"/>
                <w:lang w:eastAsia="vi-VN"/>
              </w:rPr>
              <w:t xml:space="preserve"> GIÁO D</w:t>
            </w:r>
            <w:r>
              <w:rPr>
                <w:rFonts w:eastAsia="Calibri"/>
                <w:bCs/>
                <w:sz w:val="28"/>
                <w:szCs w:val="28"/>
                <w:shd w:val="clear" w:color="auto" w:fill="FFFFFF"/>
                <w:lang w:eastAsia="vi-VN"/>
              </w:rPr>
              <w:t>Ụ</w:t>
            </w:r>
            <w:r>
              <w:rPr>
                <w:rFonts w:eastAsia="Calibri"/>
                <w:bCs/>
                <w:sz w:val="28"/>
                <w:szCs w:val="28"/>
                <w:shd w:val="clear" w:color="auto" w:fill="FFFFFF"/>
                <w:lang w:eastAsia="vi-VN"/>
              </w:rPr>
              <w:t>C VÀ ĐÀO T</w:t>
            </w:r>
            <w:r>
              <w:rPr>
                <w:rFonts w:eastAsia="Calibri"/>
                <w:bCs/>
                <w:sz w:val="28"/>
                <w:szCs w:val="28"/>
                <w:shd w:val="clear" w:color="auto" w:fill="FFFFFF"/>
                <w:lang w:eastAsia="vi-VN"/>
              </w:rPr>
              <w:t>Ạ</w:t>
            </w:r>
            <w:r>
              <w:rPr>
                <w:rFonts w:eastAsia="Calibri"/>
                <w:bCs/>
                <w:sz w:val="28"/>
                <w:szCs w:val="28"/>
                <w:shd w:val="clear" w:color="auto" w:fill="FFFFFF"/>
                <w:lang w:eastAsia="vi-VN"/>
              </w:rPr>
              <w:t>O</w:t>
            </w:r>
            <w:r>
              <w:rPr>
                <w:rFonts w:eastAsia="Calibri"/>
                <w:bCs/>
                <w:sz w:val="28"/>
                <w:szCs w:val="28"/>
                <w:shd w:val="clear" w:color="auto" w:fill="FFFFFF"/>
                <w:lang w:eastAsia="vi-VN"/>
              </w:rPr>
              <w:t xml:space="preserve"> </w:t>
            </w:r>
            <w:r>
              <w:rPr>
                <w:rFonts w:eastAsia="Calibri"/>
                <w:bCs/>
                <w:sz w:val="28"/>
                <w:szCs w:val="28"/>
                <w:shd w:val="clear" w:color="auto" w:fill="FFFFFF"/>
                <w:lang w:eastAsia="vi-VN"/>
              </w:rPr>
              <w:t>THÀNH PH</w:t>
            </w:r>
            <w:r>
              <w:rPr>
                <w:rFonts w:eastAsia="Calibri"/>
                <w:bCs/>
                <w:sz w:val="28"/>
                <w:szCs w:val="28"/>
                <w:shd w:val="clear" w:color="auto" w:fill="FFFFFF"/>
                <w:lang w:eastAsia="vi-VN"/>
              </w:rPr>
              <w:t>Ố</w:t>
            </w:r>
            <w:r>
              <w:rPr>
                <w:rFonts w:eastAsia="Calibri"/>
                <w:bCs/>
                <w:sz w:val="28"/>
                <w:szCs w:val="28"/>
                <w:shd w:val="clear" w:color="auto" w:fill="FFFFFF"/>
                <w:lang w:eastAsia="vi-VN"/>
              </w:rPr>
              <w:t xml:space="preserve"> ĐÀ N</w:t>
            </w:r>
            <w:r>
              <w:rPr>
                <w:rFonts w:eastAsia="Calibri"/>
                <w:bCs/>
                <w:sz w:val="28"/>
                <w:szCs w:val="28"/>
                <w:shd w:val="clear" w:color="auto" w:fill="FFFFFF"/>
                <w:lang w:eastAsia="vi-VN"/>
              </w:rPr>
              <w:t>Ẵ</w:t>
            </w:r>
            <w:r>
              <w:rPr>
                <w:rFonts w:eastAsia="Calibri"/>
                <w:bCs/>
                <w:sz w:val="28"/>
                <w:szCs w:val="28"/>
                <w:shd w:val="clear" w:color="auto" w:fill="FFFFFF"/>
                <w:lang w:eastAsia="vi-VN"/>
              </w:rPr>
              <w:t>NG</w:t>
            </w:r>
          </w:p>
          <w:p w:rsidR="00F22B5A" w:rsidRDefault="00C6087D">
            <w:pPr>
              <w:widowControl w:val="0"/>
              <w:rPr>
                <w:rFonts w:eastAsia="Calibri"/>
                <w:bCs/>
                <w:sz w:val="28"/>
                <w:szCs w:val="28"/>
                <w:shd w:val="clear" w:color="auto" w:fill="FFFFFF"/>
                <w:vertAlign w:val="superscript"/>
                <w:lang w:eastAsia="vi-VN"/>
              </w:rPr>
            </w:pPr>
            <w:r>
              <w:rPr>
                <w:b/>
                <w:color w:val="000000"/>
                <w:sz w:val="26"/>
                <w:szCs w:val="26"/>
              </w:rPr>
              <w:t>TRUNG TÂM HỖ TRỢ PHÁT TRIỂN GDHN ĐÀ NẴNG</w:t>
            </w:r>
          </w:p>
          <w:p w:rsidR="00F22B5A" w:rsidRDefault="00F22B5A">
            <w:pPr>
              <w:widowControl w:val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6087" w:type="dxa"/>
            <w:shd w:val="clear" w:color="auto" w:fill="FFFFFF"/>
          </w:tcPr>
          <w:p w:rsidR="00F22B5A" w:rsidRDefault="00C6087D">
            <w:pPr>
              <w:widowControl w:val="0"/>
              <w:jc w:val="center"/>
              <w:rPr>
                <w:rFonts w:eastAsia="Calibri"/>
                <w:b/>
                <w:bCs/>
                <w:sz w:val="28"/>
                <w:szCs w:val="28"/>
                <w:shd w:val="clear" w:color="auto" w:fill="FFFFFF"/>
                <w:lang w:eastAsia="vi-VN"/>
              </w:rPr>
            </w:pPr>
            <w:r>
              <w:rPr>
                <w:rFonts w:eastAsia="Calibri"/>
                <w:b/>
                <w:bCs/>
                <w:sz w:val="28"/>
                <w:szCs w:val="28"/>
                <w:shd w:val="clear" w:color="auto" w:fill="FFFFFF"/>
                <w:lang w:eastAsia="vi-VN"/>
              </w:rPr>
              <w:t>C</w:t>
            </w:r>
            <w:r>
              <w:rPr>
                <w:rFonts w:eastAsia="Calibri"/>
                <w:b/>
                <w:bCs/>
                <w:sz w:val="28"/>
                <w:szCs w:val="28"/>
                <w:shd w:val="clear" w:color="auto" w:fill="FFFFFF"/>
                <w:lang w:eastAsia="vi-VN"/>
              </w:rPr>
              <w:t>Ộ</w:t>
            </w:r>
            <w:r>
              <w:rPr>
                <w:rFonts w:eastAsia="Calibri"/>
                <w:b/>
                <w:bCs/>
                <w:sz w:val="28"/>
                <w:szCs w:val="28"/>
                <w:shd w:val="clear" w:color="auto" w:fill="FFFFFF"/>
                <w:lang w:eastAsia="vi-VN"/>
              </w:rPr>
              <w:t>NG HÒA XÃ H</w:t>
            </w:r>
            <w:r>
              <w:rPr>
                <w:rFonts w:eastAsia="Calibri"/>
                <w:b/>
                <w:bCs/>
                <w:sz w:val="28"/>
                <w:szCs w:val="28"/>
                <w:shd w:val="clear" w:color="auto" w:fill="FFFFFF"/>
                <w:lang w:eastAsia="vi-VN"/>
              </w:rPr>
              <w:t>Ộ</w:t>
            </w:r>
            <w:r>
              <w:rPr>
                <w:rFonts w:eastAsia="Calibri"/>
                <w:b/>
                <w:bCs/>
                <w:sz w:val="28"/>
                <w:szCs w:val="28"/>
                <w:shd w:val="clear" w:color="auto" w:fill="FFFFFF"/>
                <w:lang w:eastAsia="vi-VN"/>
              </w:rPr>
              <w:t>I CH</w:t>
            </w:r>
            <w:r>
              <w:rPr>
                <w:rFonts w:eastAsia="Calibri"/>
                <w:b/>
                <w:bCs/>
                <w:sz w:val="28"/>
                <w:szCs w:val="28"/>
                <w:shd w:val="clear" w:color="auto" w:fill="FFFFFF"/>
                <w:lang w:eastAsia="vi-VN"/>
              </w:rPr>
              <w:t>Ủ</w:t>
            </w:r>
            <w:r>
              <w:rPr>
                <w:rFonts w:eastAsia="Calibri"/>
                <w:b/>
                <w:bCs/>
                <w:sz w:val="28"/>
                <w:szCs w:val="28"/>
                <w:shd w:val="clear" w:color="auto" w:fill="FFFFFF"/>
                <w:lang w:eastAsia="vi-VN"/>
              </w:rPr>
              <w:t xml:space="preserve"> NGHĨA VI</w:t>
            </w:r>
            <w:r>
              <w:rPr>
                <w:rFonts w:eastAsia="Calibri"/>
                <w:b/>
                <w:bCs/>
                <w:sz w:val="28"/>
                <w:szCs w:val="28"/>
                <w:shd w:val="clear" w:color="auto" w:fill="FFFFFF"/>
                <w:lang w:eastAsia="vi-VN"/>
              </w:rPr>
              <w:t>Ệ</w:t>
            </w:r>
            <w:r>
              <w:rPr>
                <w:rFonts w:eastAsia="Calibri"/>
                <w:b/>
                <w:bCs/>
                <w:sz w:val="28"/>
                <w:szCs w:val="28"/>
                <w:shd w:val="clear" w:color="auto" w:fill="FFFFFF"/>
                <w:lang w:eastAsia="vi-VN"/>
              </w:rPr>
              <w:t>T NAM</w:t>
            </w:r>
          </w:p>
          <w:p w:rsidR="00F22B5A" w:rsidRDefault="00C6087D">
            <w:pPr>
              <w:widowControl w:val="0"/>
              <w:jc w:val="center"/>
              <w:rPr>
                <w:rFonts w:eastAsia="Calibri"/>
                <w:b/>
                <w:bCs/>
                <w:sz w:val="28"/>
                <w:szCs w:val="28"/>
                <w:shd w:val="clear" w:color="auto" w:fill="FFFFFF"/>
                <w:lang w:eastAsia="vi-VN"/>
              </w:rPr>
            </w:pPr>
            <w:r>
              <w:rPr>
                <w:rFonts w:eastAsia="Calibri"/>
                <w:bC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>
                      <wp:simplePos x="0" y="0"/>
                      <wp:positionH relativeFrom="column">
                        <wp:posOffset>895985</wp:posOffset>
                      </wp:positionH>
                      <wp:positionV relativeFrom="paragraph">
                        <wp:posOffset>197485</wp:posOffset>
                      </wp:positionV>
                      <wp:extent cx="2044700" cy="0"/>
                      <wp:effectExtent l="0" t="4445" r="0" b="5080"/>
                      <wp:wrapNone/>
                      <wp:docPr id="19" name="Straight Connector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04470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BE6FBB0" id="Straight Connector 19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0.55pt,15.55pt" to="231.55pt,1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" strokecolor="windowText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eastAsia="Calibri"/>
                <w:b/>
                <w:bCs/>
                <w:sz w:val="28"/>
                <w:szCs w:val="28"/>
                <w:shd w:val="clear" w:color="auto" w:fill="FFFFFF"/>
                <w:lang w:eastAsia="vi-VN"/>
              </w:rPr>
              <w:t>Đ</w:t>
            </w:r>
            <w:r>
              <w:rPr>
                <w:rFonts w:eastAsia="Calibri"/>
                <w:b/>
                <w:bCs/>
                <w:sz w:val="28"/>
                <w:szCs w:val="28"/>
                <w:shd w:val="clear" w:color="auto" w:fill="FFFFFF"/>
                <w:lang w:eastAsia="vi-VN"/>
              </w:rPr>
              <w:t>ộ</w:t>
            </w:r>
            <w:r>
              <w:rPr>
                <w:rFonts w:eastAsia="Calibri"/>
                <w:b/>
                <w:bCs/>
                <w:sz w:val="28"/>
                <w:szCs w:val="28"/>
                <w:shd w:val="clear" w:color="auto" w:fill="FFFFFF"/>
                <w:lang w:eastAsia="vi-VN"/>
              </w:rPr>
              <w:t>c l</w:t>
            </w:r>
            <w:r>
              <w:rPr>
                <w:rFonts w:eastAsia="Calibri"/>
                <w:b/>
                <w:bCs/>
                <w:sz w:val="28"/>
                <w:szCs w:val="28"/>
                <w:shd w:val="clear" w:color="auto" w:fill="FFFFFF"/>
                <w:lang w:eastAsia="vi-VN"/>
              </w:rPr>
              <w:t>ậ</w:t>
            </w:r>
            <w:r>
              <w:rPr>
                <w:rFonts w:eastAsia="Calibri"/>
                <w:b/>
                <w:bCs/>
                <w:sz w:val="28"/>
                <w:szCs w:val="28"/>
                <w:shd w:val="clear" w:color="auto" w:fill="FFFFFF"/>
                <w:lang w:eastAsia="vi-VN"/>
              </w:rPr>
              <w:t>p - T</w:t>
            </w:r>
            <w:r>
              <w:rPr>
                <w:rFonts w:eastAsia="Calibri"/>
                <w:b/>
                <w:bCs/>
                <w:sz w:val="28"/>
                <w:szCs w:val="28"/>
                <w:shd w:val="clear" w:color="auto" w:fill="FFFFFF"/>
                <w:lang w:eastAsia="vi-VN"/>
              </w:rPr>
              <w:t>ự</w:t>
            </w:r>
            <w:r>
              <w:rPr>
                <w:rFonts w:eastAsia="Calibri"/>
                <w:b/>
                <w:bCs/>
                <w:sz w:val="28"/>
                <w:szCs w:val="28"/>
                <w:shd w:val="clear" w:color="auto" w:fill="FFFFFF"/>
                <w:lang w:eastAsia="vi-VN"/>
              </w:rPr>
              <w:t xml:space="preserve"> do - H</w:t>
            </w:r>
            <w:r>
              <w:rPr>
                <w:rFonts w:eastAsia="Calibri"/>
                <w:b/>
                <w:bCs/>
                <w:sz w:val="28"/>
                <w:szCs w:val="28"/>
                <w:shd w:val="clear" w:color="auto" w:fill="FFFFFF"/>
                <w:lang w:eastAsia="vi-VN"/>
              </w:rPr>
              <w:t>ạ</w:t>
            </w:r>
            <w:r>
              <w:rPr>
                <w:rFonts w:eastAsia="Calibri"/>
                <w:b/>
                <w:bCs/>
                <w:sz w:val="28"/>
                <w:szCs w:val="28"/>
                <w:shd w:val="clear" w:color="auto" w:fill="FFFFFF"/>
                <w:lang w:eastAsia="vi-VN"/>
              </w:rPr>
              <w:t>nh phúc</w:t>
            </w:r>
          </w:p>
          <w:p w:rsidR="00F22B5A" w:rsidRDefault="00F22B5A">
            <w:pPr>
              <w:widowControl w:val="0"/>
              <w:rPr>
                <w:rFonts w:eastAsia="Calibri"/>
                <w:bCs/>
                <w:sz w:val="28"/>
                <w:szCs w:val="28"/>
                <w:shd w:val="clear" w:color="auto" w:fill="FFFFFF"/>
                <w:lang w:eastAsia="vi-VN"/>
              </w:rPr>
            </w:pPr>
          </w:p>
          <w:p w:rsidR="00F22B5A" w:rsidRDefault="00F22B5A">
            <w:pPr>
              <w:widowControl w:val="0"/>
              <w:spacing w:before="240"/>
              <w:rPr>
                <w:rFonts w:eastAsia="Calibri"/>
                <w:sz w:val="28"/>
                <w:szCs w:val="28"/>
              </w:rPr>
            </w:pPr>
          </w:p>
        </w:tc>
      </w:tr>
    </w:tbl>
    <w:p w:rsidR="00F22B5A" w:rsidRDefault="00C6087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DANH SÁCH LỚP NĂM HỌC 2026 – 2027</w:t>
      </w:r>
    </w:p>
    <w:p w:rsidR="00F22B5A" w:rsidRDefault="00C6087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Lớp:</w:t>
      </w:r>
      <w:r>
        <w:rPr>
          <w:b/>
          <w:sz w:val="28"/>
          <w:szCs w:val="28"/>
        </w:rPr>
        <w:t xml:space="preserve"> </w:t>
      </w:r>
      <w:r>
        <w:rPr>
          <w:b/>
          <w:bCs/>
          <w:color w:val="0D0D0D" w:themeColor="text1" w:themeTint="F2"/>
          <w:sz w:val="28"/>
          <w:szCs w:val="28"/>
        </w:rPr>
        <w:t>1</w:t>
      </w:r>
      <w:r>
        <w:rPr>
          <w:b/>
          <w:bCs/>
          <w:color w:val="0D0D0D" w:themeColor="text1" w:themeTint="F2"/>
          <w:sz w:val="28"/>
          <w:szCs w:val="28"/>
        </w:rPr>
        <w:t>B6</w:t>
      </w:r>
    </w:p>
    <w:p w:rsidR="00F22B5A" w:rsidRDefault="00C6087D">
      <w:pPr>
        <w:spacing w:after="1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Giáo viên chủ nhiệm: Trần Thị Hương</w:t>
      </w:r>
    </w:p>
    <w:tbl>
      <w:tblPr>
        <w:tblStyle w:val="TableGrid"/>
        <w:tblW w:w="13722" w:type="dxa"/>
        <w:tblInd w:w="-289" w:type="dxa"/>
        <w:tblLook w:val="04A0" w:firstRow="1" w:lastRow="0" w:firstColumn="1" w:lastColumn="0" w:noHBand="0" w:noVBand="1"/>
      </w:tblPr>
      <w:tblGrid>
        <w:gridCol w:w="590"/>
        <w:gridCol w:w="3209"/>
        <w:gridCol w:w="1701"/>
        <w:gridCol w:w="1560"/>
        <w:gridCol w:w="1275"/>
        <w:gridCol w:w="1701"/>
        <w:gridCol w:w="2835"/>
        <w:gridCol w:w="851"/>
      </w:tblGrid>
      <w:tr w:rsidR="00F22B5A">
        <w:tc>
          <w:tcPr>
            <w:tcW w:w="590" w:type="dxa"/>
            <w:vMerge w:val="restart"/>
            <w:vAlign w:val="center"/>
          </w:tcPr>
          <w:p w:rsidR="00F22B5A" w:rsidRDefault="00C6087D">
            <w:pPr>
              <w:spacing w:before="12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TT</w:t>
            </w:r>
          </w:p>
        </w:tc>
        <w:tc>
          <w:tcPr>
            <w:tcW w:w="3209" w:type="dxa"/>
            <w:vMerge w:val="restart"/>
            <w:vAlign w:val="center"/>
          </w:tcPr>
          <w:p w:rsidR="00F22B5A" w:rsidRDefault="00C6087D">
            <w:pPr>
              <w:spacing w:before="12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Họ và tên</w:t>
            </w:r>
          </w:p>
        </w:tc>
        <w:tc>
          <w:tcPr>
            <w:tcW w:w="3261" w:type="dxa"/>
            <w:gridSpan w:val="2"/>
            <w:vAlign w:val="center"/>
          </w:tcPr>
          <w:p w:rsidR="00F22B5A" w:rsidRDefault="00C6087D">
            <w:pPr>
              <w:spacing w:before="12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Ngày </w:t>
            </w:r>
            <w:r>
              <w:rPr>
                <w:b/>
                <w:sz w:val="28"/>
                <w:szCs w:val="28"/>
              </w:rPr>
              <w:t>tháng năm sinh</w:t>
            </w:r>
          </w:p>
        </w:tc>
        <w:tc>
          <w:tcPr>
            <w:tcW w:w="1275" w:type="dxa"/>
            <w:vMerge w:val="restart"/>
            <w:vAlign w:val="center"/>
          </w:tcPr>
          <w:p w:rsidR="00F22B5A" w:rsidRDefault="00C6087D">
            <w:pPr>
              <w:spacing w:before="12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Lớp cũ</w:t>
            </w:r>
          </w:p>
          <w:p w:rsidR="00F22B5A" w:rsidRDefault="00C6087D">
            <w:pPr>
              <w:spacing w:before="12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NH 25-26</w:t>
            </w:r>
          </w:p>
        </w:tc>
        <w:tc>
          <w:tcPr>
            <w:tcW w:w="1701" w:type="dxa"/>
            <w:vMerge w:val="restart"/>
            <w:vAlign w:val="center"/>
          </w:tcPr>
          <w:p w:rsidR="00F22B5A" w:rsidRDefault="00C6087D">
            <w:pPr>
              <w:spacing w:before="12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SĐT liên hệ</w:t>
            </w:r>
          </w:p>
        </w:tc>
        <w:tc>
          <w:tcPr>
            <w:tcW w:w="2835" w:type="dxa"/>
            <w:vMerge w:val="restart"/>
            <w:vAlign w:val="center"/>
          </w:tcPr>
          <w:p w:rsidR="00F22B5A" w:rsidRDefault="00C6087D">
            <w:pPr>
              <w:spacing w:before="12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Chỗ ở hiện tại</w:t>
            </w:r>
          </w:p>
        </w:tc>
        <w:tc>
          <w:tcPr>
            <w:tcW w:w="851" w:type="dxa"/>
            <w:vMerge w:val="restart"/>
            <w:vAlign w:val="center"/>
          </w:tcPr>
          <w:p w:rsidR="00F22B5A" w:rsidRDefault="00C6087D">
            <w:pPr>
              <w:spacing w:before="12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Ghi chú</w:t>
            </w:r>
          </w:p>
        </w:tc>
      </w:tr>
      <w:tr w:rsidR="00F22B5A">
        <w:tc>
          <w:tcPr>
            <w:tcW w:w="590" w:type="dxa"/>
            <w:vMerge/>
          </w:tcPr>
          <w:p w:rsidR="00F22B5A" w:rsidRDefault="00F22B5A">
            <w:pPr>
              <w:spacing w:before="12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209" w:type="dxa"/>
            <w:vMerge/>
          </w:tcPr>
          <w:p w:rsidR="00F22B5A" w:rsidRDefault="00F22B5A">
            <w:pPr>
              <w:spacing w:before="12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F22B5A" w:rsidRDefault="00C6087D">
            <w:pPr>
              <w:spacing w:before="12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Nam</w:t>
            </w:r>
          </w:p>
        </w:tc>
        <w:tc>
          <w:tcPr>
            <w:tcW w:w="1560" w:type="dxa"/>
            <w:vAlign w:val="center"/>
          </w:tcPr>
          <w:p w:rsidR="00F22B5A" w:rsidRDefault="00C6087D">
            <w:pPr>
              <w:spacing w:before="12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Nữ</w:t>
            </w:r>
          </w:p>
        </w:tc>
        <w:tc>
          <w:tcPr>
            <w:tcW w:w="1275" w:type="dxa"/>
            <w:vMerge/>
            <w:vAlign w:val="center"/>
          </w:tcPr>
          <w:p w:rsidR="00F22B5A" w:rsidRDefault="00F22B5A">
            <w:pPr>
              <w:spacing w:before="12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:rsidR="00F22B5A" w:rsidRDefault="00F22B5A">
            <w:pPr>
              <w:spacing w:before="12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  <w:vMerge/>
            <w:vAlign w:val="center"/>
          </w:tcPr>
          <w:p w:rsidR="00F22B5A" w:rsidRDefault="00F22B5A">
            <w:pPr>
              <w:spacing w:before="12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  <w:vMerge/>
          </w:tcPr>
          <w:p w:rsidR="00F22B5A" w:rsidRDefault="00F22B5A">
            <w:pPr>
              <w:spacing w:before="120"/>
              <w:jc w:val="center"/>
              <w:rPr>
                <w:b/>
                <w:sz w:val="28"/>
                <w:szCs w:val="28"/>
              </w:rPr>
            </w:pPr>
          </w:p>
        </w:tc>
      </w:tr>
      <w:tr w:rsidR="00F22B5A">
        <w:tc>
          <w:tcPr>
            <w:tcW w:w="590" w:type="dxa"/>
            <w:vAlign w:val="center"/>
          </w:tcPr>
          <w:p w:rsidR="00F22B5A" w:rsidRDefault="00C6087D">
            <w:pPr>
              <w:spacing w:before="12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3209" w:type="dxa"/>
            <w:vAlign w:val="center"/>
          </w:tcPr>
          <w:p w:rsidR="00F22B5A" w:rsidRDefault="00C6087D">
            <w:pPr>
              <w:spacing w:before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Lê Công Anh Hào</w:t>
            </w:r>
          </w:p>
        </w:tc>
        <w:tc>
          <w:tcPr>
            <w:tcW w:w="1701" w:type="dxa"/>
            <w:vAlign w:val="center"/>
          </w:tcPr>
          <w:p w:rsidR="00F22B5A" w:rsidRDefault="00C6087D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19/4/2015</w:t>
            </w:r>
          </w:p>
        </w:tc>
        <w:tc>
          <w:tcPr>
            <w:tcW w:w="1560" w:type="dxa"/>
            <w:vAlign w:val="center"/>
          </w:tcPr>
          <w:p w:rsidR="00F22B5A" w:rsidRDefault="00F22B5A">
            <w:pPr>
              <w:spacing w:before="120"/>
              <w:jc w:val="center"/>
              <w:rPr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:rsidR="00F22B5A" w:rsidRDefault="00C6087D">
            <w:pPr>
              <w:spacing w:before="12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C1C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2B5A" w:rsidRDefault="00C6087D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0905908512</w:t>
            </w: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22B5A" w:rsidRDefault="00C6087D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Đường Số 38, Tổ dân phố Tân </w:t>
            </w:r>
            <w:proofErr w:type="gramStart"/>
            <w:r>
              <w:rPr>
                <w:sz w:val="28"/>
                <w:szCs w:val="28"/>
              </w:rPr>
              <w:t>Khai,  Phường</w:t>
            </w:r>
            <w:proofErr w:type="gramEnd"/>
            <w:r>
              <w:rPr>
                <w:sz w:val="28"/>
                <w:szCs w:val="28"/>
              </w:rPr>
              <w:t xml:space="preserve"> Điện Bàn Đông, Thành phố Đà Nẵng</w:t>
            </w:r>
          </w:p>
        </w:tc>
        <w:tc>
          <w:tcPr>
            <w:tcW w:w="851" w:type="dxa"/>
            <w:vAlign w:val="center"/>
          </w:tcPr>
          <w:p w:rsidR="00F22B5A" w:rsidRDefault="00F22B5A">
            <w:pPr>
              <w:spacing w:before="120"/>
              <w:jc w:val="center"/>
              <w:rPr>
                <w:sz w:val="28"/>
                <w:szCs w:val="28"/>
              </w:rPr>
            </w:pPr>
          </w:p>
        </w:tc>
      </w:tr>
      <w:tr w:rsidR="00F22B5A">
        <w:tc>
          <w:tcPr>
            <w:tcW w:w="590" w:type="dxa"/>
            <w:vAlign w:val="center"/>
          </w:tcPr>
          <w:p w:rsidR="00F22B5A" w:rsidRDefault="00C6087D">
            <w:pPr>
              <w:spacing w:before="12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3209" w:type="dxa"/>
            <w:vAlign w:val="center"/>
          </w:tcPr>
          <w:p w:rsidR="00F22B5A" w:rsidRDefault="00C6087D">
            <w:pPr>
              <w:spacing w:before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Nguyễn Đại Quốc</w:t>
            </w:r>
          </w:p>
        </w:tc>
        <w:tc>
          <w:tcPr>
            <w:tcW w:w="1701" w:type="dxa"/>
            <w:vAlign w:val="center"/>
          </w:tcPr>
          <w:p w:rsidR="00F22B5A" w:rsidRDefault="00C6087D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04/4/2016</w:t>
            </w:r>
          </w:p>
        </w:tc>
        <w:tc>
          <w:tcPr>
            <w:tcW w:w="1560" w:type="dxa"/>
            <w:vAlign w:val="center"/>
          </w:tcPr>
          <w:p w:rsidR="00F22B5A" w:rsidRDefault="00F22B5A">
            <w:pPr>
              <w:spacing w:before="120"/>
              <w:jc w:val="center"/>
              <w:rPr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:rsidR="00F22B5A" w:rsidRDefault="00C6087D">
            <w:pPr>
              <w:spacing w:before="12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C1C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2B5A" w:rsidRDefault="00C6087D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0975621417</w:t>
            </w: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22B5A" w:rsidRDefault="00C6087D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Thôn Miếu </w:t>
            </w:r>
            <w:r>
              <w:rPr>
                <w:sz w:val="28"/>
                <w:szCs w:val="28"/>
              </w:rPr>
              <w:t>Bông, Phường Hòa Xuân, Thành phố Đà Nẵng</w:t>
            </w:r>
          </w:p>
        </w:tc>
        <w:tc>
          <w:tcPr>
            <w:tcW w:w="851" w:type="dxa"/>
            <w:vAlign w:val="center"/>
          </w:tcPr>
          <w:p w:rsidR="00F22B5A" w:rsidRDefault="00F22B5A">
            <w:pPr>
              <w:spacing w:before="120"/>
              <w:jc w:val="center"/>
              <w:rPr>
                <w:sz w:val="28"/>
                <w:szCs w:val="28"/>
              </w:rPr>
            </w:pPr>
          </w:p>
        </w:tc>
      </w:tr>
      <w:tr w:rsidR="00F22B5A">
        <w:tc>
          <w:tcPr>
            <w:tcW w:w="590" w:type="dxa"/>
            <w:vAlign w:val="center"/>
          </w:tcPr>
          <w:p w:rsidR="00F22B5A" w:rsidRDefault="00C6087D">
            <w:pPr>
              <w:spacing w:before="12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3209" w:type="dxa"/>
            <w:vAlign w:val="center"/>
          </w:tcPr>
          <w:p w:rsidR="00F22B5A" w:rsidRDefault="00C6087D">
            <w:pPr>
              <w:spacing w:before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Trần Thị Thùy Dương</w:t>
            </w:r>
          </w:p>
        </w:tc>
        <w:tc>
          <w:tcPr>
            <w:tcW w:w="1701" w:type="dxa"/>
            <w:vAlign w:val="center"/>
          </w:tcPr>
          <w:p w:rsidR="00F22B5A" w:rsidRDefault="00F22B5A">
            <w:pPr>
              <w:spacing w:before="120"/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:rsidR="00F22B5A" w:rsidRDefault="00C6087D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07/4/2014</w:t>
            </w:r>
          </w:p>
        </w:tc>
        <w:tc>
          <w:tcPr>
            <w:tcW w:w="1275" w:type="dxa"/>
            <w:vAlign w:val="center"/>
          </w:tcPr>
          <w:p w:rsidR="00F22B5A" w:rsidRDefault="00C6087D">
            <w:pPr>
              <w:spacing w:before="12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C1B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2B5A" w:rsidRDefault="00C6087D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0355293797</w:t>
            </w: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22B5A" w:rsidRDefault="00C6087D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Số 120, đường Nguyễn Đóa, phường Hòa </w:t>
            </w:r>
            <w:proofErr w:type="gramStart"/>
            <w:r>
              <w:rPr>
                <w:sz w:val="28"/>
                <w:szCs w:val="28"/>
              </w:rPr>
              <w:t>Xuân,  TP</w:t>
            </w:r>
            <w:proofErr w:type="gramEnd"/>
            <w:r>
              <w:rPr>
                <w:sz w:val="28"/>
                <w:szCs w:val="28"/>
              </w:rPr>
              <w:t xml:space="preserve"> Đà Nẵng</w:t>
            </w:r>
          </w:p>
        </w:tc>
        <w:tc>
          <w:tcPr>
            <w:tcW w:w="851" w:type="dxa"/>
            <w:vAlign w:val="center"/>
          </w:tcPr>
          <w:p w:rsidR="00F22B5A" w:rsidRDefault="00F22B5A">
            <w:pPr>
              <w:spacing w:before="120"/>
              <w:jc w:val="center"/>
              <w:rPr>
                <w:sz w:val="28"/>
                <w:szCs w:val="28"/>
              </w:rPr>
            </w:pPr>
          </w:p>
        </w:tc>
      </w:tr>
      <w:tr w:rsidR="00F22B5A">
        <w:tc>
          <w:tcPr>
            <w:tcW w:w="590" w:type="dxa"/>
            <w:vAlign w:val="center"/>
          </w:tcPr>
          <w:p w:rsidR="00F22B5A" w:rsidRDefault="00C6087D">
            <w:pPr>
              <w:spacing w:before="12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3209" w:type="dxa"/>
            <w:vAlign w:val="center"/>
          </w:tcPr>
          <w:p w:rsidR="00F22B5A" w:rsidRDefault="00C6087D">
            <w:pPr>
              <w:spacing w:before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Nguyễn Hoàng Bách</w:t>
            </w:r>
          </w:p>
        </w:tc>
        <w:tc>
          <w:tcPr>
            <w:tcW w:w="1701" w:type="dxa"/>
            <w:vAlign w:val="center"/>
          </w:tcPr>
          <w:p w:rsidR="00F22B5A" w:rsidRDefault="00C6087D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04/2/2011</w:t>
            </w:r>
          </w:p>
        </w:tc>
        <w:tc>
          <w:tcPr>
            <w:tcW w:w="1560" w:type="dxa"/>
            <w:vAlign w:val="center"/>
          </w:tcPr>
          <w:p w:rsidR="00F22B5A" w:rsidRDefault="00F22B5A">
            <w:pPr>
              <w:spacing w:before="120"/>
              <w:jc w:val="center"/>
              <w:rPr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:rsidR="00F22B5A" w:rsidRDefault="00C6087D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C1B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2B5A" w:rsidRDefault="00C6087D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0914162609</w:t>
            </w: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22B5A" w:rsidRDefault="00C6087D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K 15/ 12 Chu Văn An, Phường Hòa </w:t>
            </w:r>
            <w:proofErr w:type="gramStart"/>
            <w:r>
              <w:rPr>
                <w:sz w:val="28"/>
                <w:szCs w:val="28"/>
              </w:rPr>
              <w:t>Cường  Thành</w:t>
            </w:r>
            <w:proofErr w:type="gramEnd"/>
            <w:r>
              <w:rPr>
                <w:sz w:val="28"/>
                <w:szCs w:val="28"/>
              </w:rPr>
              <w:t xml:space="preserve"> phố Đà Nẵng</w:t>
            </w:r>
          </w:p>
        </w:tc>
        <w:tc>
          <w:tcPr>
            <w:tcW w:w="851" w:type="dxa"/>
            <w:vAlign w:val="center"/>
          </w:tcPr>
          <w:p w:rsidR="00F22B5A" w:rsidRDefault="00F22B5A">
            <w:pPr>
              <w:spacing w:before="120"/>
              <w:jc w:val="center"/>
              <w:rPr>
                <w:sz w:val="28"/>
                <w:szCs w:val="28"/>
              </w:rPr>
            </w:pPr>
          </w:p>
        </w:tc>
      </w:tr>
      <w:tr w:rsidR="00F22B5A">
        <w:tc>
          <w:tcPr>
            <w:tcW w:w="590" w:type="dxa"/>
            <w:vAlign w:val="center"/>
          </w:tcPr>
          <w:p w:rsidR="00F22B5A" w:rsidRDefault="00C6087D">
            <w:pPr>
              <w:spacing w:before="12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>5</w:t>
            </w:r>
          </w:p>
        </w:tc>
        <w:tc>
          <w:tcPr>
            <w:tcW w:w="3209" w:type="dxa"/>
            <w:vAlign w:val="center"/>
          </w:tcPr>
          <w:p w:rsidR="00F22B5A" w:rsidRDefault="00C6087D">
            <w:pPr>
              <w:spacing w:before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Trần Mỹ Anh</w:t>
            </w:r>
          </w:p>
        </w:tc>
        <w:tc>
          <w:tcPr>
            <w:tcW w:w="1701" w:type="dxa"/>
            <w:vAlign w:val="center"/>
          </w:tcPr>
          <w:p w:rsidR="00F22B5A" w:rsidRDefault="00F22B5A">
            <w:pPr>
              <w:spacing w:before="120"/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:rsidR="00F22B5A" w:rsidRDefault="00C6087D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06/10/2012</w:t>
            </w:r>
          </w:p>
        </w:tc>
        <w:tc>
          <w:tcPr>
            <w:tcW w:w="1275" w:type="dxa"/>
            <w:vAlign w:val="center"/>
          </w:tcPr>
          <w:p w:rsidR="00F22B5A" w:rsidRDefault="00C6087D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C1B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2B5A" w:rsidRDefault="00C6087D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0909400081</w:t>
            </w: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22B5A" w:rsidRDefault="00C6087D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15 Triệu Việt Vương, Phường An </w:t>
            </w:r>
            <w:proofErr w:type="gramStart"/>
            <w:r>
              <w:rPr>
                <w:sz w:val="28"/>
                <w:szCs w:val="28"/>
              </w:rPr>
              <w:t>Hải ,</w:t>
            </w:r>
            <w:proofErr w:type="gramEnd"/>
            <w:r>
              <w:rPr>
                <w:sz w:val="28"/>
                <w:szCs w:val="28"/>
              </w:rPr>
              <w:t xml:space="preserve"> TP Đà Nẵng</w:t>
            </w:r>
          </w:p>
        </w:tc>
        <w:tc>
          <w:tcPr>
            <w:tcW w:w="851" w:type="dxa"/>
            <w:vAlign w:val="center"/>
          </w:tcPr>
          <w:p w:rsidR="00F22B5A" w:rsidRDefault="00F22B5A">
            <w:pPr>
              <w:spacing w:before="120"/>
              <w:jc w:val="center"/>
              <w:rPr>
                <w:sz w:val="28"/>
                <w:szCs w:val="28"/>
              </w:rPr>
            </w:pPr>
          </w:p>
        </w:tc>
      </w:tr>
      <w:tr w:rsidR="00F22B5A">
        <w:tc>
          <w:tcPr>
            <w:tcW w:w="590" w:type="dxa"/>
            <w:vAlign w:val="center"/>
          </w:tcPr>
          <w:p w:rsidR="00F22B5A" w:rsidRDefault="00C6087D">
            <w:pPr>
              <w:spacing w:before="12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3209" w:type="dxa"/>
            <w:vAlign w:val="center"/>
          </w:tcPr>
          <w:p w:rsidR="00F22B5A" w:rsidRDefault="00C6087D">
            <w:pPr>
              <w:spacing w:before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Vũ Lê Anh Khoa</w:t>
            </w:r>
          </w:p>
        </w:tc>
        <w:tc>
          <w:tcPr>
            <w:tcW w:w="1701" w:type="dxa"/>
            <w:vAlign w:val="center"/>
          </w:tcPr>
          <w:p w:rsidR="00F22B5A" w:rsidRDefault="00C6087D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28/5/2013</w:t>
            </w:r>
          </w:p>
        </w:tc>
        <w:tc>
          <w:tcPr>
            <w:tcW w:w="1560" w:type="dxa"/>
            <w:vAlign w:val="center"/>
          </w:tcPr>
          <w:p w:rsidR="00F22B5A" w:rsidRDefault="00F22B5A">
            <w:pPr>
              <w:spacing w:before="120"/>
              <w:jc w:val="center"/>
              <w:rPr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:rsidR="00F22B5A" w:rsidRDefault="00C6087D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C1B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2B5A" w:rsidRDefault="00C6087D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0944440333</w:t>
            </w: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22B5A" w:rsidRDefault="00C6087D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Tổ </w:t>
            </w:r>
            <w:proofErr w:type="gramStart"/>
            <w:r>
              <w:rPr>
                <w:sz w:val="28"/>
                <w:szCs w:val="28"/>
              </w:rPr>
              <w:t>50 ,</w:t>
            </w:r>
            <w:proofErr w:type="gramEnd"/>
            <w:r>
              <w:rPr>
                <w:sz w:val="28"/>
                <w:szCs w:val="28"/>
              </w:rPr>
              <w:t xml:space="preserve"> Vĩnh Trung , Thanh Khê .Thành phố TP Đà Nẵng</w:t>
            </w:r>
          </w:p>
        </w:tc>
        <w:tc>
          <w:tcPr>
            <w:tcW w:w="851" w:type="dxa"/>
            <w:vAlign w:val="center"/>
          </w:tcPr>
          <w:p w:rsidR="00F22B5A" w:rsidRDefault="00F22B5A">
            <w:pPr>
              <w:spacing w:before="120"/>
              <w:jc w:val="center"/>
              <w:rPr>
                <w:sz w:val="28"/>
                <w:szCs w:val="28"/>
              </w:rPr>
            </w:pPr>
          </w:p>
        </w:tc>
      </w:tr>
      <w:tr w:rsidR="00F22B5A">
        <w:tc>
          <w:tcPr>
            <w:tcW w:w="590" w:type="dxa"/>
            <w:vAlign w:val="center"/>
          </w:tcPr>
          <w:p w:rsidR="00F22B5A" w:rsidRDefault="00C6087D">
            <w:pPr>
              <w:spacing w:before="12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3209" w:type="dxa"/>
            <w:vAlign w:val="center"/>
          </w:tcPr>
          <w:p w:rsidR="00F22B5A" w:rsidRDefault="00C6087D">
            <w:pPr>
              <w:spacing w:before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Nguyễn Vạn Phúc</w:t>
            </w:r>
          </w:p>
        </w:tc>
        <w:tc>
          <w:tcPr>
            <w:tcW w:w="1701" w:type="dxa"/>
            <w:vAlign w:val="center"/>
          </w:tcPr>
          <w:p w:rsidR="00F22B5A" w:rsidRDefault="00C6087D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05/3/2018</w:t>
            </w:r>
          </w:p>
        </w:tc>
        <w:tc>
          <w:tcPr>
            <w:tcW w:w="1560" w:type="dxa"/>
            <w:vAlign w:val="center"/>
          </w:tcPr>
          <w:p w:rsidR="00F22B5A" w:rsidRDefault="00F22B5A">
            <w:pPr>
              <w:spacing w:before="120"/>
              <w:jc w:val="center"/>
              <w:rPr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:rsidR="00F22B5A" w:rsidRDefault="00C6087D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C1B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2B5A" w:rsidRDefault="00C6087D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0909875483</w:t>
            </w: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22B5A" w:rsidRDefault="00C6087D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Tổ </w:t>
            </w:r>
            <w:proofErr w:type="gramStart"/>
            <w:r>
              <w:rPr>
                <w:sz w:val="28"/>
                <w:szCs w:val="28"/>
              </w:rPr>
              <w:t>30  K</w:t>
            </w:r>
            <w:proofErr w:type="gramEnd"/>
            <w:r>
              <w:rPr>
                <w:sz w:val="28"/>
                <w:szCs w:val="28"/>
              </w:rPr>
              <w:t xml:space="preserve">2667/H331/N4/6 </w:t>
            </w:r>
            <w:r>
              <w:rPr>
                <w:sz w:val="28"/>
                <w:szCs w:val="28"/>
              </w:rPr>
              <w:t>Ngô Quyền, TP Đà Nẵng</w:t>
            </w:r>
          </w:p>
        </w:tc>
        <w:tc>
          <w:tcPr>
            <w:tcW w:w="851" w:type="dxa"/>
            <w:vAlign w:val="center"/>
          </w:tcPr>
          <w:p w:rsidR="00F22B5A" w:rsidRDefault="00F22B5A">
            <w:pPr>
              <w:spacing w:before="120"/>
              <w:jc w:val="center"/>
              <w:rPr>
                <w:sz w:val="28"/>
                <w:szCs w:val="28"/>
              </w:rPr>
            </w:pPr>
          </w:p>
        </w:tc>
      </w:tr>
      <w:tr w:rsidR="00F22B5A">
        <w:tc>
          <w:tcPr>
            <w:tcW w:w="590" w:type="dxa"/>
            <w:vAlign w:val="center"/>
          </w:tcPr>
          <w:p w:rsidR="00F22B5A" w:rsidRDefault="00C6087D">
            <w:pPr>
              <w:spacing w:before="12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3209" w:type="dxa"/>
            <w:vAlign w:val="center"/>
          </w:tcPr>
          <w:p w:rsidR="00F22B5A" w:rsidRDefault="00C6087D">
            <w:pPr>
              <w:spacing w:before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Lê Hoàng Kim Tiên</w:t>
            </w:r>
          </w:p>
        </w:tc>
        <w:tc>
          <w:tcPr>
            <w:tcW w:w="1701" w:type="dxa"/>
            <w:vAlign w:val="center"/>
          </w:tcPr>
          <w:p w:rsidR="00F22B5A" w:rsidRDefault="00F22B5A">
            <w:pPr>
              <w:spacing w:before="120"/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:rsidR="00F22B5A" w:rsidRDefault="00C6087D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12/01/2016</w:t>
            </w:r>
          </w:p>
        </w:tc>
        <w:tc>
          <w:tcPr>
            <w:tcW w:w="1275" w:type="dxa"/>
            <w:vAlign w:val="center"/>
          </w:tcPr>
          <w:p w:rsidR="00F22B5A" w:rsidRDefault="00C6087D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C1B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2B5A" w:rsidRDefault="00C6087D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0905959124</w:t>
            </w: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22B5A" w:rsidRDefault="00C6087D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Tổ 76 chung cư CI Đường Lê Văn Đức, TP Đà Nẵng</w:t>
            </w:r>
          </w:p>
        </w:tc>
        <w:tc>
          <w:tcPr>
            <w:tcW w:w="851" w:type="dxa"/>
            <w:vAlign w:val="center"/>
          </w:tcPr>
          <w:p w:rsidR="00F22B5A" w:rsidRDefault="00F22B5A">
            <w:pPr>
              <w:spacing w:before="120"/>
              <w:jc w:val="center"/>
              <w:rPr>
                <w:sz w:val="28"/>
                <w:szCs w:val="28"/>
              </w:rPr>
            </w:pPr>
          </w:p>
        </w:tc>
      </w:tr>
      <w:tr w:rsidR="00F22B5A">
        <w:tc>
          <w:tcPr>
            <w:tcW w:w="590" w:type="dxa"/>
            <w:vAlign w:val="center"/>
          </w:tcPr>
          <w:p w:rsidR="00F22B5A" w:rsidRDefault="00C6087D">
            <w:pPr>
              <w:spacing w:before="12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3209" w:type="dxa"/>
            <w:vAlign w:val="center"/>
          </w:tcPr>
          <w:p w:rsidR="00F22B5A" w:rsidRDefault="00C6087D">
            <w:pPr>
              <w:spacing w:before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Nguyễn Khắc Thành</w:t>
            </w:r>
          </w:p>
        </w:tc>
        <w:tc>
          <w:tcPr>
            <w:tcW w:w="1701" w:type="dxa"/>
            <w:vAlign w:val="center"/>
          </w:tcPr>
          <w:p w:rsidR="00F22B5A" w:rsidRDefault="00C6087D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25/4/2019</w:t>
            </w:r>
          </w:p>
        </w:tc>
        <w:tc>
          <w:tcPr>
            <w:tcW w:w="1560" w:type="dxa"/>
            <w:vAlign w:val="center"/>
          </w:tcPr>
          <w:p w:rsidR="00F22B5A" w:rsidRDefault="00F22B5A">
            <w:pPr>
              <w:spacing w:before="120"/>
              <w:jc w:val="center"/>
              <w:rPr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:rsidR="00F22B5A" w:rsidRDefault="00F22B5A">
            <w:pPr>
              <w:spacing w:before="120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F22B5A" w:rsidRDefault="00C6087D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0932419179</w:t>
            </w:r>
          </w:p>
        </w:tc>
        <w:tc>
          <w:tcPr>
            <w:tcW w:w="2835" w:type="dxa"/>
            <w:vAlign w:val="center"/>
          </w:tcPr>
          <w:p w:rsidR="00F22B5A" w:rsidRDefault="00C6087D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169/101 Trần Phú, Hải Châu, TP Đà Nẵng</w:t>
            </w:r>
          </w:p>
        </w:tc>
        <w:tc>
          <w:tcPr>
            <w:tcW w:w="851" w:type="dxa"/>
            <w:vAlign w:val="center"/>
          </w:tcPr>
          <w:p w:rsidR="00F22B5A" w:rsidRDefault="00C6087D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Mới</w:t>
            </w:r>
          </w:p>
        </w:tc>
      </w:tr>
      <w:tr w:rsidR="00F22B5A">
        <w:tc>
          <w:tcPr>
            <w:tcW w:w="590" w:type="dxa"/>
            <w:vAlign w:val="center"/>
          </w:tcPr>
          <w:p w:rsidR="00F22B5A" w:rsidRDefault="00C6087D">
            <w:pPr>
              <w:spacing w:before="12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3209" w:type="dxa"/>
            <w:vAlign w:val="center"/>
          </w:tcPr>
          <w:p w:rsidR="00F22B5A" w:rsidRDefault="00C6087D">
            <w:pPr>
              <w:spacing w:before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Trần Phơng Linh</w:t>
            </w:r>
          </w:p>
        </w:tc>
        <w:tc>
          <w:tcPr>
            <w:tcW w:w="1701" w:type="dxa"/>
            <w:vAlign w:val="center"/>
          </w:tcPr>
          <w:p w:rsidR="00F22B5A" w:rsidRDefault="00F22B5A">
            <w:pPr>
              <w:spacing w:before="120"/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:rsidR="00F22B5A" w:rsidRDefault="00C6087D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06/10/2017</w:t>
            </w:r>
          </w:p>
        </w:tc>
        <w:tc>
          <w:tcPr>
            <w:tcW w:w="1275" w:type="dxa"/>
            <w:vAlign w:val="center"/>
          </w:tcPr>
          <w:p w:rsidR="00F22B5A" w:rsidRDefault="00F22B5A">
            <w:pPr>
              <w:spacing w:before="120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F22B5A" w:rsidRDefault="00C6087D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0382567368</w:t>
            </w:r>
          </w:p>
          <w:p w:rsidR="00F22B5A" w:rsidRDefault="00C6087D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0786219022</w:t>
            </w:r>
          </w:p>
        </w:tc>
        <w:tc>
          <w:tcPr>
            <w:tcW w:w="2835" w:type="dxa"/>
            <w:vAlign w:val="center"/>
          </w:tcPr>
          <w:p w:rsidR="00F22B5A" w:rsidRDefault="00C6087D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19/20 Đinh Tiên Hoàng, TP Đà Nẵng</w:t>
            </w:r>
          </w:p>
        </w:tc>
        <w:tc>
          <w:tcPr>
            <w:tcW w:w="851" w:type="dxa"/>
            <w:vAlign w:val="center"/>
          </w:tcPr>
          <w:p w:rsidR="00F22B5A" w:rsidRDefault="00C6087D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Mới</w:t>
            </w:r>
          </w:p>
        </w:tc>
      </w:tr>
      <w:tr w:rsidR="00F22B5A">
        <w:trPr>
          <w:trHeight w:val="726"/>
        </w:trPr>
        <w:tc>
          <w:tcPr>
            <w:tcW w:w="590" w:type="dxa"/>
            <w:vAlign w:val="center"/>
          </w:tcPr>
          <w:p w:rsidR="00F22B5A" w:rsidRDefault="00C6087D">
            <w:pPr>
              <w:spacing w:before="12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3209" w:type="dxa"/>
            <w:vAlign w:val="center"/>
          </w:tcPr>
          <w:p w:rsidR="00F22B5A" w:rsidRDefault="00C6087D">
            <w:pPr>
              <w:spacing w:before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Nguyễn Lê Chấn Phong</w:t>
            </w:r>
          </w:p>
        </w:tc>
        <w:tc>
          <w:tcPr>
            <w:tcW w:w="1701" w:type="dxa"/>
            <w:vAlign w:val="center"/>
          </w:tcPr>
          <w:p w:rsidR="00F22B5A" w:rsidRDefault="00C6087D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03/3/2019</w:t>
            </w:r>
          </w:p>
        </w:tc>
        <w:tc>
          <w:tcPr>
            <w:tcW w:w="1560" w:type="dxa"/>
            <w:vAlign w:val="center"/>
          </w:tcPr>
          <w:p w:rsidR="00F22B5A" w:rsidRDefault="00F22B5A">
            <w:pPr>
              <w:spacing w:before="120"/>
              <w:jc w:val="center"/>
              <w:rPr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:rsidR="00F22B5A" w:rsidRDefault="00F22B5A">
            <w:pPr>
              <w:spacing w:before="120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F22B5A" w:rsidRDefault="00C6087D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0786155985</w:t>
            </w:r>
          </w:p>
        </w:tc>
        <w:tc>
          <w:tcPr>
            <w:tcW w:w="2835" w:type="dxa"/>
            <w:vAlign w:val="center"/>
          </w:tcPr>
          <w:p w:rsidR="00F22B5A" w:rsidRDefault="00C6087D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76/6 Lương Thế Vinh, TP Đà Nẵng</w:t>
            </w:r>
          </w:p>
        </w:tc>
        <w:tc>
          <w:tcPr>
            <w:tcW w:w="851" w:type="dxa"/>
            <w:vAlign w:val="center"/>
          </w:tcPr>
          <w:p w:rsidR="00F22B5A" w:rsidRDefault="00C6087D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Mới</w:t>
            </w:r>
          </w:p>
        </w:tc>
      </w:tr>
      <w:tr w:rsidR="00F22B5A">
        <w:trPr>
          <w:trHeight w:val="726"/>
        </w:trPr>
        <w:tc>
          <w:tcPr>
            <w:tcW w:w="590" w:type="dxa"/>
            <w:vAlign w:val="center"/>
          </w:tcPr>
          <w:p w:rsidR="00F22B5A" w:rsidRDefault="00C6087D">
            <w:pPr>
              <w:spacing w:before="12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3209" w:type="dxa"/>
            <w:vAlign w:val="center"/>
          </w:tcPr>
          <w:p w:rsidR="00F22B5A" w:rsidRDefault="00C6087D">
            <w:pPr>
              <w:spacing w:before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Trần Quốc Huy</w:t>
            </w:r>
          </w:p>
        </w:tc>
        <w:tc>
          <w:tcPr>
            <w:tcW w:w="1701" w:type="dxa"/>
            <w:vAlign w:val="center"/>
          </w:tcPr>
          <w:p w:rsidR="00F22B5A" w:rsidRDefault="00C6087D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30/11/2006</w:t>
            </w:r>
          </w:p>
        </w:tc>
        <w:tc>
          <w:tcPr>
            <w:tcW w:w="1560" w:type="dxa"/>
            <w:vAlign w:val="center"/>
          </w:tcPr>
          <w:p w:rsidR="00F22B5A" w:rsidRDefault="00F22B5A">
            <w:pPr>
              <w:spacing w:before="120"/>
              <w:jc w:val="center"/>
              <w:rPr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:rsidR="00F22B5A" w:rsidRDefault="00C6087D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KN1A</w:t>
            </w:r>
          </w:p>
        </w:tc>
        <w:tc>
          <w:tcPr>
            <w:tcW w:w="1701" w:type="dxa"/>
            <w:vAlign w:val="center"/>
          </w:tcPr>
          <w:p w:rsidR="00F22B5A" w:rsidRDefault="00C6087D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0935113289</w:t>
            </w:r>
          </w:p>
        </w:tc>
        <w:tc>
          <w:tcPr>
            <w:tcW w:w="2835" w:type="dxa"/>
            <w:vAlign w:val="center"/>
          </w:tcPr>
          <w:p w:rsidR="00F22B5A" w:rsidRDefault="00C6087D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K240/ 3 Núi Thành, TP Đà Nẵng</w:t>
            </w:r>
          </w:p>
        </w:tc>
        <w:tc>
          <w:tcPr>
            <w:tcW w:w="851" w:type="dxa"/>
            <w:vAlign w:val="center"/>
          </w:tcPr>
          <w:p w:rsidR="00F22B5A" w:rsidRDefault="00F22B5A">
            <w:pPr>
              <w:spacing w:before="120"/>
              <w:jc w:val="center"/>
              <w:rPr>
                <w:b/>
                <w:sz w:val="28"/>
                <w:szCs w:val="28"/>
                <w:highlight w:val="yellow"/>
              </w:rPr>
            </w:pPr>
          </w:p>
        </w:tc>
      </w:tr>
      <w:tr w:rsidR="00F22B5A">
        <w:trPr>
          <w:trHeight w:val="726"/>
        </w:trPr>
        <w:tc>
          <w:tcPr>
            <w:tcW w:w="590" w:type="dxa"/>
            <w:vAlign w:val="center"/>
          </w:tcPr>
          <w:p w:rsidR="00F22B5A" w:rsidRDefault="00C6087D">
            <w:pPr>
              <w:spacing w:before="12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13</w:t>
            </w:r>
          </w:p>
        </w:tc>
        <w:tc>
          <w:tcPr>
            <w:tcW w:w="3209" w:type="dxa"/>
            <w:vAlign w:val="center"/>
          </w:tcPr>
          <w:p w:rsidR="00F22B5A" w:rsidRDefault="00C6087D">
            <w:pPr>
              <w:spacing w:before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Phạm Lê Hoàng Anh</w:t>
            </w:r>
          </w:p>
        </w:tc>
        <w:tc>
          <w:tcPr>
            <w:tcW w:w="1701" w:type="dxa"/>
            <w:vAlign w:val="center"/>
          </w:tcPr>
          <w:p w:rsidR="00F22B5A" w:rsidRDefault="00C6087D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22/12/2018</w:t>
            </w:r>
          </w:p>
        </w:tc>
        <w:tc>
          <w:tcPr>
            <w:tcW w:w="1560" w:type="dxa"/>
            <w:vAlign w:val="center"/>
          </w:tcPr>
          <w:p w:rsidR="00F22B5A" w:rsidRDefault="00F22B5A">
            <w:pPr>
              <w:spacing w:before="120"/>
              <w:jc w:val="center"/>
              <w:rPr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:rsidR="00F22B5A" w:rsidRDefault="00F22B5A">
            <w:pPr>
              <w:spacing w:before="120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F22B5A" w:rsidRDefault="00C6087D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0901125793</w:t>
            </w:r>
          </w:p>
        </w:tc>
        <w:tc>
          <w:tcPr>
            <w:tcW w:w="2835" w:type="dxa"/>
            <w:vAlign w:val="center"/>
          </w:tcPr>
          <w:p w:rsidR="00F22B5A" w:rsidRDefault="00C6087D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K322/2 Trần Cao Vân, TP Đà Nẵng</w:t>
            </w:r>
          </w:p>
        </w:tc>
        <w:tc>
          <w:tcPr>
            <w:tcW w:w="851" w:type="dxa"/>
            <w:vAlign w:val="center"/>
          </w:tcPr>
          <w:p w:rsidR="00F22B5A" w:rsidRDefault="00C6087D">
            <w:pPr>
              <w:spacing w:before="120"/>
              <w:jc w:val="center"/>
              <w:rPr>
                <w:b/>
                <w:sz w:val="28"/>
                <w:szCs w:val="28"/>
                <w:highlight w:val="yellow"/>
              </w:rPr>
            </w:pPr>
            <w:r>
              <w:rPr>
                <w:b/>
                <w:sz w:val="28"/>
                <w:szCs w:val="28"/>
              </w:rPr>
              <w:t>Mới</w:t>
            </w:r>
          </w:p>
        </w:tc>
      </w:tr>
    </w:tbl>
    <w:p w:rsidR="00F22B5A" w:rsidRDefault="00C6087D">
      <w:pPr>
        <w:rPr>
          <w:bCs/>
          <w:i/>
          <w:iCs/>
          <w:sz w:val="28"/>
          <w:szCs w:val="28"/>
        </w:rPr>
      </w:pPr>
      <w:r>
        <w:rPr>
          <w:bCs/>
          <w:i/>
          <w:iCs/>
          <w:sz w:val="28"/>
          <w:szCs w:val="28"/>
        </w:rPr>
        <w:t>Danh sách gồm có 13 học sinh.</w:t>
      </w:r>
    </w:p>
    <w:p w:rsidR="00F22B5A" w:rsidRDefault="00C6087D">
      <w:pPr>
        <w:spacing w:after="160" w:line="278" w:lineRule="auto"/>
      </w:pPr>
      <w:r>
        <w:br w:type="page"/>
      </w:r>
    </w:p>
    <w:tbl>
      <w:tblPr>
        <w:tblStyle w:val="TableGrid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75"/>
        <w:gridCol w:w="6475"/>
      </w:tblGrid>
      <w:tr w:rsidR="00F22B5A">
        <w:tc>
          <w:tcPr>
            <w:tcW w:w="6475" w:type="dxa"/>
          </w:tcPr>
          <w:p w:rsidR="00F22B5A" w:rsidRDefault="00F22B5A">
            <w:pPr>
              <w:jc w:val="center"/>
              <w:rPr>
                <w:b/>
                <w:sz w:val="28"/>
                <w:szCs w:val="28"/>
              </w:rPr>
            </w:pPr>
          </w:p>
          <w:p w:rsidR="00F22B5A" w:rsidRDefault="00F22B5A">
            <w:pPr>
              <w:jc w:val="center"/>
              <w:rPr>
                <w:b/>
                <w:sz w:val="28"/>
                <w:szCs w:val="28"/>
              </w:rPr>
            </w:pPr>
          </w:p>
          <w:p w:rsidR="00F22B5A" w:rsidRDefault="00C6087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Người lập </w:t>
            </w:r>
          </w:p>
          <w:p w:rsidR="00F22B5A" w:rsidRDefault="00F22B5A">
            <w:pPr>
              <w:jc w:val="center"/>
              <w:rPr>
                <w:b/>
                <w:sz w:val="28"/>
                <w:szCs w:val="28"/>
              </w:rPr>
            </w:pPr>
          </w:p>
          <w:p w:rsidR="00F22B5A" w:rsidRDefault="00F22B5A">
            <w:pPr>
              <w:jc w:val="center"/>
              <w:rPr>
                <w:b/>
                <w:sz w:val="28"/>
                <w:szCs w:val="28"/>
              </w:rPr>
            </w:pPr>
          </w:p>
          <w:p w:rsidR="00F22B5A" w:rsidRDefault="00F22B5A">
            <w:pPr>
              <w:jc w:val="center"/>
              <w:rPr>
                <w:b/>
                <w:sz w:val="28"/>
                <w:szCs w:val="28"/>
              </w:rPr>
            </w:pPr>
          </w:p>
          <w:p w:rsidR="00F22B5A" w:rsidRDefault="00F22B5A">
            <w:pPr>
              <w:jc w:val="center"/>
              <w:rPr>
                <w:b/>
                <w:sz w:val="28"/>
                <w:szCs w:val="28"/>
              </w:rPr>
            </w:pPr>
          </w:p>
          <w:p w:rsidR="00F22B5A" w:rsidRDefault="00F22B5A">
            <w:pPr>
              <w:jc w:val="center"/>
              <w:rPr>
                <w:b/>
                <w:sz w:val="28"/>
                <w:szCs w:val="28"/>
              </w:rPr>
            </w:pPr>
          </w:p>
          <w:p w:rsidR="00F22B5A" w:rsidRDefault="00C6087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Đinh Thị Diễm Phúc</w:t>
            </w:r>
          </w:p>
        </w:tc>
        <w:tc>
          <w:tcPr>
            <w:tcW w:w="6475" w:type="dxa"/>
          </w:tcPr>
          <w:p w:rsidR="00F22B5A" w:rsidRDefault="00C6087D">
            <w:pPr>
              <w:jc w:val="center"/>
              <w:rPr>
                <w:bCs/>
                <w:i/>
                <w:iCs/>
                <w:sz w:val="28"/>
                <w:szCs w:val="28"/>
              </w:rPr>
            </w:pPr>
            <w:r>
              <w:rPr>
                <w:bCs/>
                <w:i/>
                <w:iCs/>
                <w:sz w:val="28"/>
                <w:szCs w:val="28"/>
              </w:rPr>
              <w:t>Đà Nẵng, ngày 0</w:t>
            </w:r>
            <w:r>
              <w:rPr>
                <w:bCs/>
                <w:i/>
                <w:iCs/>
                <w:sz w:val="28"/>
                <w:szCs w:val="28"/>
              </w:rPr>
              <w:t>4</w:t>
            </w:r>
            <w:r>
              <w:rPr>
                <w:bCs/>
                <w:i/>
                <w:iCs/>
                <w:sz w:val="28"/>
                <w:szCs w:val="28"/>
              </w:rPr>
              <w:t xml:space="preserve"> tháng</w:t>
            </w:r>
            <w:r>
              <w:rPr>
                <w:bCs/>
                <w:i/>
                <w:iCs/>
                <w:sz w:val="28"/>
                <w:szCs w:val="28"/>
              </w:rPr>
              <w:t xml:space="preserve"> 9</w:t>
            </w:r>
            <w:r>
              <w:rPr>
                <w:bCs/>
                <w:i/>
                <w:iCs/>
                <w:sz w:val="28"/>
                <w:szCs w:val="28"/>
              </w:rPr>
              <w:t xml:space="preserve"> năm 2026</w:t>
            </w:r>
          </w:p>
          <w:p w:rsidR="00F22B5A" w:rsidRDefault="00C6087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KT. </w:t>
            </w:r>
            <w:r>
              <w:rPr>
                <w:b/>
                <w:sz w:val="28"/>
                <w:szCs w:val="28"/>
              </w:rPr>
              <w:t>GIÁM ĐỐC</w:t>
            </w:r>
          </w:p>
          <w:p w:rsidR="00F22B5A" w:rsidRDefault="00C6087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PHÓ </w:t>
            </w:r>
            <w:r>
              <w:rPr>
                <w:b/>
                <w:sz w:val="28"/>
                <w:szCs w:val="28"/>
              </w:rPr>
              <w:t>GIÁM ĐỐC</w:t>
            </w:r>
          </w:p>
          <w:p w:rsidR="00F22B5A" w:rsidRDefault="00F22B5A">
            <w:pPr>
              <w:rPr>
                <w:b/>
                <w:sz w:val="28"/>
                <w:szCs w:val="28"/>
              </w:rPr>
            </w:pPr>
          </w:p>
          <w:p w:rsidR="00F22B5A" w:rsidRDefault="00F22B5A">
            <w:pPr>
              <w:jc w:val="center"/>
              <w:rPr>
                <w:b/>
                <w:sz w:val="28"/>
                <w:szCs w:val="28"/>
              </w:rPr>
            </w:pPr>
          </w:p>
          <w:p w:rsidR="00F22B5A" w:rsidRDefault="00F22B5A">
            <w:pPr>
              <w:jc w:val="center"/>
              <w:rPr>
                <w:b/>
                <w:sz w:val="28"/>
                <w:szCs w:val="28"/>
              </w:rPr>
            </w:pPr>
          </w:p>
          <w:p w:rsidR="00F22B5A" w:rsidRDefault="00F22B5A">
            <w:pPr>
              <w:jc w:val="center"/>
              <w:rPr>
                <w:b/>
                <w:sz w:val="28"/>
                <w:szCs w:val="28"/>
              </w:rPr>
            </w:pPr>
          </w:p>
          <w:p w:rsidR="00F22B5A" w:rsidRDefault="00F22B5A">
            <w:pPr>
              <w:jc w:val="center"/>
              <w:rPr>
                <w:b/>
                <w:sz w:val="28"/>
                <w:szCs w:val="28"/>
              </w:rPr>
            </w:pPr>
          </w:p>
          <w:p w:rsidR="00F22B5A" w:rsidRDefault="00C6087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Trương Thị Ngọc Hà</w:t>
            </w:r>
          </w:p>
        </w:tc>
      </w:tr>
    </w:tbl>
    <w:p w:rsidR="00F22B5A" w:rsidRDefault="00F22B5A">
      <w:pPr>
        <w:spacing w:after="160" w:line="278" w:lineRule="auto"/>
      </w:pPr>
    </w:p>
    <w:p w:rsidR="00F22B5A" w:rsidRPr="00B661B6" w:rsidRDefault="00C6087D" w:rsidP="00B661B6">
      <w:r>
        <w:br w:type="page"/>
      </w:r>
    </w:p>
    <w:p w:rsidR="00F22B5A" w:rsidRDefault="00F22B5A">
      <w:pPr>
        <w:spacing w:line="324" w:lineRule="auto"/>
        <w:jc w:val="center"/>
        <w:rPr>
          <w:rFonts w:eastAsia="Calibri"/>
          <w:b/>
          <w:bCs/>
          <w:sz w:val="28"/>
          <w:szCs w:val="28"/>
        </w:rPr>
      </w:pPr>
    </w:p>
    <w:p w:rsidR="00F22B5A" w:rsidRDefault="00F22B5A">
      <w:pPr>
        <w:spacing w:line="324" w:lineRule="auto"/>
        <w:jc w:val="center"/>
        <w:rPr>
          <w:rFonts w:eastAsia="Calibri"/>
          <w:b/>
          <w:bCs/>
          <w:sz w:val="28"/>
          <w:szCs w:val="28"/>
        </w:rPr>
      </w:pPr>
    </w:p>
    <w:p w:rsidR="00F22B5A" w:rsidRDefault="00F22B5A">
      <w:pPr>
        <w:spacing w:line="324" w:lineRule="auto"/>
        <w:jc w:val="center"/>
        <w:rPr>
          <w:rFonts w:eastAsia="Calibri"/>
          <w:b/>
          <w:bCs/>
          <w:sz w:val="28"/>
          <w:szCs w:val="28"/>
        </w:rPr>
      </w:pPr>
    </w:p>
    <w:p w:rsidR="00F22B5A" w:rsidRDefault="00F22B5A">
      <w:pPr>
        <w:spacing w:line="324" w:lineRule="auto"/>
        <w:jc w:val="center"/>
        <w:rPr>
          <w:rFonts w:eastAsia="Calibri"/>
          <w:b/>
          <w:bCs/>
          <w:sz w:val="28"/>
          <w:szCs w:val="28"/>
        </w:rPr>
      </w:pPr>
    </w:p>
    <w:p w:rsidR="00F22B5A" w:rsidRDefault="00F22B5A">
      <w:pPr>
        <w:spacing w:line="324" w:lineRule="auto"/>
        <w:jc w:val="center"/>
        <w:rPr>
          <w:rFonts w:eastAsia="Calibri"/>
          <w:b/>
          <w:bCs/>
          <w:sz w:val="28"/>
          <w:szCs w:val="28"/>
        </w:rPr>
      </w:pPr>
    </w:p>
    <w:p w:rsidR="00F22B5A" w:rsidRDefault="00F22B5A">
      <w:pPr>
        <w:spacing w:line="324" w:lineRule="auto"/>
        <w:jc w:val="center"/>
        <w:rPr>
          <w:rFonts w:eastAsia="Calibri"/>
          <w:b/>
          <w:bCs/>
          <w:sz w:val="28"/>
          <w:szCs w:val="28"/>
        </w:rPr>
      </w:pPr>
    </w:p>
    <w:sectPr w:rsidR="00F22B5A">
      <w:pgSz w:w="16838" w:h="11906" w:orient="landscape"/>
      <w:pgMar w:top="1134" w:right="851" w:bottom="1134" w:left="1701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6087D" w:rsidRDefault="00C6087D">
      <w:r>
        <w:separator/>
      </w:r>
    </w:p>
  </w:endnote>
  <w:endnote w:type="continuationSeparator" w:id="0">
    <w:p w:rsidR="00C6087D" w:rsidRDefault="00C608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Segoe UI"/>
    <w:charset w:val="00"/>
    <w:family w:val="auto"/>
    <w:pitch w:val="default"/>
  </w:font>
  <w:font w:name="Aptos Display">
    <w:altName w:val="Arial"/>
    <w:charset w:val="00"/>
    <w:family w:val="swiss"/>
    <w:pitch w:val="default"/>
    <w:sig w:usb0="00000000" w:usb1="00000000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roman"/>
    <w:pitch w:val="default"/>
    <w:sig w:usb0="00000000" w:usb1="00000000" w:usb2="00000000" w:usb3="00000000" w:csb0="000001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6087D" w:rsidRDefault="00C6087D">
      <w:r>
        <w:separator/>
      </w:r>
    </w:p>
  </w:footnote>
  <w:footnote w:type="continuationSeparator" w:id="0">
    <w:p w:rsidR="00C6087D" w:rsidRDefault="00C608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E"/>
    <w:multiLevelType w:val="singleLevel"/>
    <w:tmpl w:val="FFFFFF7E"/>
    <w:lvl w:ilvl="0">
      <w:start w:val="1"/>
      <w:numFmt w:val="decimal"/>
      <w:pStyle w:val="ListNumber3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FFFFFF7F"/>
    <w:lvl w:ilvl="0">
      <w:start w:val="1"/>
      <w:numFmt w:val="decimal"/>
      <w:pStyle w:val="ListNumber2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FFFFF82"/>
    <w:lvl w:ilvl="0">
      <w:start w:val="1"/>
      <w:numFmt w:val="bullet"/>
      <w:pStyle w:val="ListBullet3"/>
      <w:lvlText w:val=""/>
      <w:lvlJc w:val="left"/>
      <w:pPr>
        <w:tabs>
          <w:tab w:val="left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FFFFFF83"/>
    <w:lvl w:ilvl="0">
      <w:start w:val="1"/>
      <w:numFmt w:val="bullet"/>
      <w:pStyle w:val="ListBullet2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FFFFFF88"/>
    <w:lvl w:ilvl="0">
      <w:start w:val="1"/>
      <w:numFmt w:val="decimal"/>
      <w:pStyle w:val="ListNumber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FFFFFF89"/>
    <w:lvl w:ilvl="0">
      <w:start w:val="1"/>
      <w:numFmt w:val="bullet"/>
      <w:pStyle w:val="ListBullet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68AB"/>
    <w:rsid w:val="00040616"/>
    <w:rsid w:val="00050048"/>
    <w:rsid w:val="00054B13"/>
    <w:rsid w:val="000603A2"/>
    <w:rsid w:val="00082E17"/>
    <w:rsid w:val="000955C6"/>
    <w:rsid w:val="000D1D95"/>
    <w:rsid w:val="000E3341"/>
    <w:rsid w:val="000E4F84"/>
    <w:rsid w:val="000F11E6"/>
    <w:rsid w:val="000F6E43"/>
    <w:rsid w:val="001072EC"/>
    <w:rsid w:val="00125CA5"/>
    <w:rsid w:val="001579E0"/>
    <w:rsid w:val="001C38CC"/>
    <w:rsid w:val="001D056E"/>
    <w:rsid w:val="001E26D6"/>
    <w:rsid w:val="001E7FD4"/>
    <w:rsid w:val="00201CF6"/>
    <w:rsid w:val="00227F67"/>
    <w:rsid w:val="0024648E"/>
    <w:rsid w:val="00264623"/>
    <w:rsid w:val="00270EE2"/>
    <w:rsid w:val="00280880"/>
    <w:rsid w:val="002918EB"/>
    <w:rsid w:val="002D42A0"/>
    <w:rsid w:val="002D64BB"/>
    <w:rsid w:val="002E2EB3"/>
    <w:rsid w:val="002E4B78"/>
    <w:rsid w:val="003041C5"/>
    <w:rsid w:val="00343BCD"/>
    <w:rsid w:val="00376910"/>
    <w:rsid w:val="00382A33"/>
    <w:rsid w:val="003855BC"/>
    <w:rsid w:val="003A1860"/>
    <w:rsid w:val="003B4312"/>
    <w:rsid w:val="003B5F59"/>
    <w:rsid w:val="003D5CB1"/>
    <w:rsid w:val="003E29DB"/>
    <w:rsid w:val="003E6810"/>
    <w:rsid w:val="0041677E"/>
    <w:rsid w:val="00430242"/>
    <w:rsid w:val="00437824"/>
    <w:rsid w:val="00472863"/>
    <w:rsid w:val="0047390B"/>
    <w:rsid w:val="00490D3B"/>
    <w:rsid w:val="00492066"/>
    <w:rsid w:val="004B419F"/>
    <w:rsid w:val="004D1D08"/>
    <w:rsid w:val="004D341B"/>
    <w:rsid w:val="004E00F4"/>
    <w:rsid w:val="005015FA"/>
    <w:rsid w:val="0051032F"/>
    <w:rsid w:val="0053124F"/>
    <w:rsid w:val="0054612C"/>
    <w:rsid w:val="00562C55"/>
    <w:rsid w:val="00571D58"/>
    <w:rsid w:val="00582C28"/>
    <w:rsid w:val="005A08BF"/>
    <w:rsid w:val="005A0A88"/>
    <w:rsid w:val="005B2E61"/>
    <w:rsid w:val="005D7714"/>
    <w:rsid w:val="005D7FFB"/>
    <w:rsid w:val="005E01C7"/>
    <w:rsid w:val="00611326"/>
    <w:rsid w:val="006764C4"/>
    <w:rsid w:val="00696F9E"/>
    <w:rsid w:val="006B4634"/>
    <w:rsid w:val="006D1996"/>
    <w:rsid w:val="006E2A43"/>
    <w:rsid w:val="007004C3"/>
    <w:rsid w:val="007124D2"/>
    <w:rsid w:val="00716437"/>
    <w:rsid w:val="0072283F"/>
    <w:rsid w:val="0078087A"/>
    <w:rsid w:val="007B5237"/>
    <w:rsid w:val="007C1F8C"/>
    <w:rsid w:val="007C2BA7"/>
    <w:rsid w:val="007D0957"/>
    <w:rsid w:val="007D2C38"/>
    <w:rsid w:val="00815358"/>
    <w:rsid w:val="008347D2"/>
    <w:rsid w:val="00854A9D"/>
    <w:rsid w:val="0087181B"/>
    <w:rsid w:val="0089769A"/>
    <w:rsid w:val="008B4D0B"/>
    <w:rsid w:val="008C3AF1"/>
    <w:rsid w:val="008C6FB3"/>
    <w:rsid w:val="008D0DC6"/>
    <w:rsid w:val="008D298A"/>
    <w:rsid w:val="00907F3D"/>
    <w:rsid w:val="009123F1"/>
    <w:rsid w:val="00914CA5"/>
    <w:rsid w:val="009204F4"/>
    <w:rsid w:val="0095588E"/>
    <w:rsid w:val="009732DF"/>
    <w:rsid w:val="009A352C"/>
    <w:rsid w:val="009B25AA"/>
    <w:rsid w:val="009F61A2"/>
    <w:rsid w:val="00A12830"/>
    <w:rsid w:val="00A13189"/>
    <w:rsid w:val="00A16CCD"/>
    <w:rsid w:val="00A23169"/>
    <w:rsid w:val="00A26DDC"/>
    <w:rsid w:val="00A468AB"/>
    <w:rsid w:val="00A52BCE"/>
    <w:rsid w:val="00A62D7F"/>
    <w:rsid w:val="00A7298F"/>
    <w:rsid w:val="00A774B9"/>
    <w:rsid w:val="00A821A8"/>
    <w:rsid w:val="00A86FD8"/>
    <w:rsid w:val="00A97167"/>
    <w:rsid w:val="00AA4C8F"/>
    <w:rsid w:val="00AB27CF"/>
    <w:rsid w:val="00AB3357"/>
    <w:rsid w:val="00AE11C0"/>
    <w:rsid w:val="00AF768A"/>
    <w:rsid w:val="00AF7A4A"/>
    <w:rsid w:val="00B10575"/>
    <w:rsid w:val="00B219BB"/>
    <w:rsid w:val="00B37BFD"/>
    <w:rsid w:val="00B651CB"/>
    <w:rsid w:val="00B661B6"/>
    <w:rsid w:val="00BA3C92"/>
    <w:rsid w:val="00BA7435"/>
    <w:rsid w:val="00BE3E2C"/>
    <w:rsid w:val="00C26447"/>
    <w:rsid w:val="00C3100D"/>
    <w:rsid w:val="00C36A62"/>
    <w:rsid w:val="00C47AD0"/>
    <w:rsid w:val="00C50EE9"/>
    <w:rsid w:val="00C6087D"/>
    <w:rsid w:val="00C67C1A"/>
    <w:rsid w:val="00C70731"/>
    <w:rsid w:val="00C74827"/>
    <w:rsid w:val="00C8630E"/>
    <w:rsid w:val="00C90927"/>
    <w:rsid w:val="00C95C3F"/>
    <w:rsid w:val="00CC21C9"/>
    <w:rsid w:val="00CC28DC"/>
    <w:rsid w:val="00CD4941"/>
    <w:rsid w:val="00CE2634"/>
    <w:rsid w:val="00D04D26"/>
    <w:rsid w:val="00D150B2"/>
    <w:rsid w:val="00D74AE0"/>
    <w:rsid w:val="00D846C8"/>
    <w:rsid w:val="00D87F50"/>
    <w:rsid w:val="00DD59F7"/>
    <w:rsid w:val="00DE287B"/>
    <w:rsid w:val="00E0748C"/>
    <w:rsid w:val="00E37FD8"/>
    <w:rsid w:val="00E62C79"/>
    <w:rsid w:val="00E7545B"/>
    <w:rsid w:val="00EB6DB1"/>
    <w:rsid w:val="00EC0DD5"/>
    <w:rsid w:val="00EC4A29"/>
    <w:rsid w:val="00F041A2"/>
    <w:rsid w:val="00F22B5A"/>
    <w:rsid w:val="00F43507"/>
    <w:rsid w:val="00F72FFF"/>
    <w:rsid w:val="00FB4387"/>
    <w:rsid w:val="00FD32EF"/>
    <w:rsid w:val="71050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47414C99"/>
  <w15:docId w15:val="{A88B62A9-9EAE-49CA-8BE5-282264D72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unhideWhenUsed="1"/>
    <w:lsdException w:name="toa heading" w:semiHidden="1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semiHidden="1" w:unhideWhenUsed="1"/>
    <w:lsdException w:name="List 5" w:semiHidden="1" w:unhideWhenUsed="1"/>
    <w:lsdException w:name="List Bullet 2" w:unhideWhenUsed="1"/>
    <w:lsdException w:name="List Bullet 3" w:unhideWhenUsed="1"/>
    <w:lsdException w:name="List Bullet 4" w:semiHidden="1" w:unhideWhenUsed="1"/>
    <w:lsdException w:name="List Bullet 5" w:semiHidden="1" w:unhideWhenUsed="1"/>
    <w:lsdException w:name="List Number 2" w:unhideWhenUsed="1"/>
    <w:lsdException w:name="List Number 3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nhideWhenUsed="1"/>
    <w:lsdException w:name="Body Text Indent" w:semiHidden="1" w:unhideWhenUsed="1"/>
    <w:lsdException w:name="List Continue" w:unhideWhenUsed="1"/>
    <w:lsdException w:name="List Continue 2" w:unhideWhenUsed="1"/>
    <w:lsdException w:name="List Continue 3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nhideWhenUsed="1"/>
    <w:lsdException w:name="Body Text 3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 w:qFormat="1"/>
    <w:lsdException w:name="Medium List 2" w:uiPriority="66" w:qFormat="1"/>
    <w:lsdException w:name="Medium Grid 1" w:uiPriority="67" w:qFormat="1"/>
    <w:lsdException w:name="Medium Grid 2" w:uiPriority="68" w:qFormat="1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 w:qFormat="1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 w:qFormat="1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 w:qFormat="1"/>
    <w:lsdException w:name="Medium List 2 Accent 2" w:uiPriority="66"/>
    <w:lsdException w:name="Medium Grid 1 Accent 2" w:uiPriority="67" w:qFormat="1"/>
    <w:lsdException w:name="Medium Grid 2 Accent 2" w:uiPriority="68"/>
    <w:lsdException w:name="Medium Grid 3 Accent 2" w:uiPriority="69" w:qFormat="1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 w:qFormat="1"/>
    <w:lsdException w:name="Medium List 1 Accent 3" w:uiPriority="65"/>
    <w:lsdException w:name="Medium List 2 Accent 3" w:uiPriority="66" w:qFormat="1"/>
    <w:lsdException w:name="Medium Grid 1 Accent 3" w:uiPriority="67" w:qFormat="1"/>
    <w:lsdException w:name="Medium Grid 2 Accent 3" w:uiPriority="68"/>
    <w:lsdException w:name="Medium Grid 3 Accent 3" w:uiPriority="69" w:qFormat="1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 w:qFormat="1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 w:qFormat="1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 w:qFormat="1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sz w:val="24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99"/>
    <w:unhideWhenUsed/>
    <w:pPr>
      <w:spacing w:after="120"/>
    </w:pPr>
  </w:style>
  <w:style w:type="paragraph" w:styleId="BodyText2">
    <w:name w:val="Body Text 2"/>
    <w:basedOn w:val="Normal"/>
    <w:link w:val="BodyText2Char"/>
    <w:uiPriority w:val="99"/>
    <w:unhideWhenUsed/>
    <w:pPr>
      <w:spacing w:after="120" w:line="480" w:lineRule="auto"/>
    </w:pPr>
  </w:style>
  <w:style w:type="paragraph" w:styleId="BodyText3">
    <w:name w:val="Body Text 3"/>
    <w:basedOn w:val="Normal"/>
    <w:link w:val="BodyText3Char"/>
    <w:uiPriority w:val="99"/>
    <w:unhideWhenUsed/>
    <w:pPr>
      <w:spacing w:after="120"/>
    </w:pPr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Pr>
      <w:b/>
      <w:bCs/>
      <w:color w:val="156082" w:themeColor="accent1"/>
      <w:sz w:val="18"/>
      <w:szCs w:val="18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</w:pPr>
  </w:style>
  <w:style w:type="paragraph" w:styleId="List">
    <w:name w:val="List"/>
    <w:basedOn w:val="Normal"/>
    <w:uiPriority w:val="99"/>
    <w:unhideWhenUsed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pPr>
      <w:numPr>
        <w:numId w:val="1"/>
      </w:numPr>
      <w:tabs>
        <w:tab w:val="clear" w:pos="360"/>
      </w:tabs>
      <w:ind w:left="0" w:firstLine="0"/>
      <w:contextualSpacing/>
    </w:pPr>
  </w:style>
  <w:style w:type="paragraph" w:styleId="ListBullet2">
    <w:name w:val="List Bullet 2"/>
    <w:basedOn w:val="Normal"/>
    <w:uiPriority w:val="99"/>
    <w:unhideWhenUsed/>
    <w:pPr>
      <w:numPr>
        <w:numId w:val="2"/>
      </w:numPr>
      <w:tabs>
        <w:tab w:val="clear" w:pos="720"/>
      </w:tabs>
      <w:ind w:left="0" w:firstLine="0"/>
      <w:contextualSpacing/>
    </w:pPr>
  </w:style>
  <w:style w:type="paragraph" w:styleId="ListBullet3">
    <w:name w:val="List Bullet 3"/>
    <w:basedOn w:val="Normal"/>
    <w:uiPriority w:val="99"/>
    <w:unhideWhenUsed/>
    <w:pPr>
      <w:numPr>
        <w:numId w:val="3"/>
      </w:numPr>
      <w:tabs>
        <w:tab w:val="clear" w:pos="1080"/>
      </w:tabs>
      <w:ind w:left="0" w:firstLine="0"/>
      <w:contextualSpacing/>
    </w:pPr>
  </w:style>
  <w:style w:type="paragraph" w:styleId="ListContinue">
    <w:name w:val="List Continue"/>
    <w:basedOn w:val="Normal"/>
    <w:uiPriority w:val="99"/>
    <w:unhideWhenUsed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pPr>
      <w:spacing w:after="120"/>
      <w:ind w:left="1080"/>
      <w:contextualSpacing/>
    </w:pPr>
  </w:style>
  <w:style w:type="paragraph" w:styleId="ListNumber">
    <w:name w:val="List Number"/>
    <w:basedOn w:val="Normal"/>
    <w:uiPriority w:val="99"/>
    <w:unhideWhenUsed/>
    <w:pPr>
      <w:numPr>
        <w:numId w:val="4"/>
      </w:numPr>
      <w:tabs>
        <w:tab w:val="clear" w:pos="360"/>
      </w:tabs>
      <w:ind w:left="0" w:firstLine="0"/>
      <w:contextualSpacing/>
    </w:pPr>
  </w:style>
  <w:style w:type="paragraph" w:styleId="ListNumber2">
    <w:name w:val="List Number 2"/>
    <w:basedOn w:val="Normal"/>
    <w:uiPriority w:val="99"/>
    <w:unhideWhenUsed/>
    <w:pPr>
      <w:numPr>
        <w:numId w:val="5"/>
      </w:numPr>
      <w:tabs>
        <w:tab w:val="clear" w:pos="720"/>
      </w:tabs>
      <w:ind w:left="0" w:firstLine="0"/>
      <w:contextualSpacing/>
    </w:pPr>
  </w:style>
  <w:style w:type="paragraph" w:styleId="ListNumber3">
    <w:name w:val="List Number 3"/>
    <w:basedOn w:val="Normal"/>
    <w:uiPriority w:val="99"/>
    <w:unhideWhenUsed/>
    <w:pPr>
      <w:numPr>
        <w:numId w:val="6"/>
      </w:numPr>
      <w:tabs>
        <w:tab w:val="clear" w:pos="1080"/>
      </w:tabs>
      <w:ind w:left="0" w:firstLine="0"/>
      <w:contextualSpacing/>
    </w:pPr>
  </w:style>
  <w:style w:type="paragraph" w:styleId="MacroText">
    <w:name w:val="macro"/>
    <w:link w:val="MacroTextChar"/>
    <w:uiPriority w:val="99"/>
    <w:unhideWhenUsed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eastAsiaTheme="minorEastAsia" w:hAnsi="Courier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table" w:styleId="TableGrid">
    <w:name w:val="Table Grid"/>
    <w:basedOn w:val="TableNormal"/>
    <w:uiPriority w:val="39"/>
    <w:rPr>
      <w:rFonts w:eastAsiaTheme="minorEastAsia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LightShading">
    <w:name w:val="Light Shading"/>
    <w:basedOn w:val="TableNormal"/>
    <w:uiPriority w:val="60"/>
    <w:rPr>
      <w:rFonts w:eastAsiaTheme="minorEastAsia"/>
      <w:color w:val="000000" w:themeColor="text1" w:themeShade="BF"/>
      <w:sz w:val="22"/>
      <w:szCs w:val="22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Pr>
      <w:rFonts w:eastAsiaTheme="minorEastAsia"/>
      <w:color w:val="0F4761" w:themeColor="accent1" w:themeShade="BF"/>
      <w:sz w:val="22"/>
      <w:szCs w:val="22"/>
    </w:rPr>
    <w:tblPr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</w:style>
  <w:style w:type="table" w:styleId="LightShading-Accent2">
    <w:name w:val="Light Shading Accent 2"/>
    <w:basedOn w:val="TableNormal"/>
    <w:uiPriority w:val="60"/>
    <w:rPr>
      <w:rFonts w:eastAsiaTheme="minorEastAsia"/>
      <w:color w:val="BF4E14" w:themeColor="accent2" w:themeShade="BF"/>
      <w:sz w:val="22"/>
      <w:szCs w:val="22"/>
    </w:rPr>
    <w:tblPr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</w:style>
  <w:style w:type="table" w:styleId="LightShading-Accent3">
    <w:name w:val="Light Shading Accent 3"/>
    <w:basedOn w:val="TableNormal"/>
    <w:uiPriority w:val="60"/>
    <w:rPr>
      <w:rFonts w:eastAsiaTheme="minorEastAsia"/>
      <w:color w:val="124F1A" w:themeColor="accent3" w:themeShade="BF"/>
      <w:sz w:val="22"/>
      <w:szCs w:val="22"/>
    </w:rPr>
    <w:tblPr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</w:style>
  <w:style w:type="table" w:styleId="LightShading-Accent4">
    <w:name w:val="Light Shading Accent 4"/>
    <w:basedOn w:val="TableNormal"/>
    <w:uiPriority w:val="60"/>
    <w:rPr>
      <w:rFonts w:eastAsiaTheme="minorEastAsia"/>
      <w:color w:val="0B769F" w:themeColor="accent4" w:themeShade="BF"/>
      <w:sz w:val="22"/>
      <w:szCs w:val="22"/>
    </w:rPr>
    <w:tblPr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</w:style>
  <w:style w:type="table" w:styleId="LightShading-Accent5">
    <w:name w:val="Light Shading Accent 5"/>
    <w:basedOn w:val="TableNormal"/>
    <w:uiPriority w:val="60"/>
    <w:rPr>
      <w:rFonts w:eastAsiaTheme="minorEastAsia"/>
      <w:color w:val="77206D" w:themeColor="accent5" w:themeShade="BF"/>
      <w:sz w:val="22"/>
      <w:szCs w:val="22"/>
    </w:rPr>
    <w:tblPr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</w:style>
  <w:style w:type="table" w:styleId="LightShading-Accent6">
    <w:name w:val="Light Shading Accent 6"/>
    <w:basedOn w:val="TableNormal"/>
    <w:uiPriority w:val="60"/>
    <w:rPr>
      <w:rFonts w:eastAsiaTheme="minorEastAsia"/>
      <w:color w:val="3A7C22" w:themeColor="accent6" w:themeShade="BF"/>
      <w:sz w:val="22"/>
      <w:szCs w:val="22"/>
    </w:rPr>
    <w:tblPr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</w:style>
  <w:style w:type="table" w:styleId="LightList">
    <w:name w:val="Light List"/>
    <w:basedOn w:val="TableNormal"/>
    <w:uiPriority w:val="61"/>
    <w:rPr>
      <w:rFonts w:eastAsiaTheme="minorEastAsia"/>
      <w:sz w:val="22"/>
      <w:szCs w:val="22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Pr>
      <w:rFonts w:eastAsiaTheme="minorEastAsia"/>
      <w:sz w:val="22"/>
      <w:szCs w:val="22"/>
    </w:rPr>
    <w:tblPr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</w:style>
  <w:style w:type="table" w:styleId="LightList-Accent2">
    <w:name w:val="Light List Accent 2"/>
    <w:basedOn w:val="TableNormal"/>
    <w:uiPriority w:val="61"/>
    <w:rPr>
      <w:rFonts w:eastAsiaTheme="minorEastAsia"/>
      <w:sz w:val="22"/>
      <w:szCs w:val="22"/>
    </w:rPr>
    <w:tblPr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</w:style>
  <w:style w:type="table" w:styleId="LightList-Accent3">
    <w:name w:val="Light List Accent 3"/>
    <w:basedOn w:val="TableNormal"/>
    <w:uiPriority w:val="61"/>
    <w:rPr>
      <w:rFonts w:eastAsiaTheme="minorEastAsia"/>
      <w:sz w:val="22"/>
      <w:szCs w:val="22"/>
    </w:rPr>
    <w:tblPr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</w:style>
  <w:style w:type="table" w:styleId="LightList-Accent4">
    <w:name w:val="Light List Accent 4"/>
    <w:basedOn w:val="TableNormal"/>
    <w:uiPriority w:val="61"/>
    <w:rPr>
      <w:rFonts w:eastAsiaTheme="minorEastAsia"/>
      <w:sz w:val="22"/>
      <w:szCs w:val="22"/>
    </w:rPr>
    <w:tblPr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</w:style>
  <w:style w:type="table" w:styleId="LightList-Accent5">
    <w:name w:val="Light List Accent 5"/>
    <w:basedOn w:val="TableNormal"/>
    <w:uiPriority w:val="61"/>
    <w:rPr>
      <w:rFonts w:eastAsiaTheme="minorEastAsia"/>
      <w:sz w:val="22"/>
      <w:szCs w:val="22"/>
    </w:rPr>
    <w:tblPr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</w:style>
  <w:style w:type="table" w:styleId="LightList-Accent6">
    <w:name w:val="Light List Accent 6"/>
    <w:basedOn w:val="TableNormal"/>
    <w:uiPriority w:val="61"/>
    <w:rPr>
      <w:rFonts w:eastAsiaTheme="minorEastAsia"/>
      <w:sz w:val="22"/>
      <w:szCs w:val="22"/>
    </w:rPr>
    <w:tblPr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</w:style>
  <w:style w:type="table" w:styleId="LightGrid">
    <w:name w:val="Light Grid"/>
    <w:basedOn w:val="TableNormal"/>
    <w:uiPriority w:val="62"/>
    <w:rPr>
      <w:rFonts w:eastAsiaTheme="minorEastAsia"/>
      <w:sz w:val="22"/>
      <w:szCs w:val="22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</w:tcPr>
    </w:tblStylePr>
  </w:style>
  <w:style w:type="table" w:styleId="LightGrid-Accent1">
    <w:name w:val="Light Grid Accent 1"/>
    <w:basedOn w:val="TableNormal"/>
    <w:uiPriority w:val="62"/>
    <w:rPr>
      <w:rFonts w:eastAsiaTheme="minorEastAsia"/>
      <w:sz w:val="22"/>
      <w:szCs w:val="22"/>
    </w:rPr>
    <w:tblPr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18" w:space="0" w:color="156082" w:themeColor="accent1"/>
          <w:right w:val="single" w:sz="8" w:space="0" w:color="156082" w:themeColor="accen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auto"/>
        </w:tcBorders>
        <w:shd w:val="clear" w:color="auto" w:fill="B2DEF2" w:themeFill="accent1" w:themeFillTint="3F"/>
      </w:tcPr>
    </w:tblStylePr>
    <w:tblStylePr w:type="band2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auto"/>
        </w:tcBorders>
      </w:tcPr>
    </w:tblStylePr>
  </w:style>
  <w:style w:type="table" w:styleId="LightGrid-Accent2">
    <w:name w:val="Light Grid Accent 2"/>
    <w:basedOn w:val="TableNormal"/>
    <w:uiPriority w:val="62"/>
    <w:rPr>
      <w:rFonts w:eastAsiaTheme="minorEastAsia"/>
      <w:sz w:val="22"/>
      <w:szCs w:val="22"/>
    </w:rPr>
    <w:tblPr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18" w:space="0" w:color="E97132" w:themeColor="accent2"/>
          <w:right w:val="single" w:sz="8" w:space="0" w:color="E97132" w:themeColor="accent2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auto"/>
        </w:tcBorders>
        <w:shd w:val="clear" w:color="auto" w:fill="F9DBCC" w:themeFill="accent2" w:themeFillTint="3F"/>
      </w:tcPr>
    </w:tblStylePr>
    <w:tblStylePr w:type="band2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auto"/>
        </w:tcBorders>
      </w:tcPr>
    </w:tblStylePr>
  </w:style>
  <w:style w:type="table" w:styleId="LightGrid-Accent3">
    <w:name w:val="Light Grid Accent 3"/>
    <w:basedOn w:val="TableNormal"/>
    <w:uiPriority w:val="62"/>
    <w:rPr>
      <w:rFonts w:eastAsiaTheme="minorEastAsia"/>
      <w:sz w:val="22"/>
      <w:szCs w:val="22"/>
    </w:rPr>
    <w:tblPr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18" w:space="0" w:color="196B24" w:themeColor="accent3"/>
          <w:right w:val="single" w:sz="8" w:space="0" w:color="196B24" w:themeColor="accent3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auto"/>
        </w:tcBorders>
        <w:shd w:val="clear" w:color="auto" w:fill="B3EDBA" w:themeFill="accent3" w:themeFillTint="3F"/>
      </w:tcPr>
    </w:tblStylePr>
    <w:tblStylePr w:type="band2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auto"/>
        </w:tcBorders>
      </w:tcPr>
    </w:tblStylePr>
  </w:style>
  <w:style w:type="table" w:styleId="LightGrid-Accent4">
    <w:name w:val="Light Grid Accent 4"/>
    <w:basedOn w:val="TableNormal"/>
    <w:uiPriority w:val="62"/>
    <w:rPr>
      <w:rFonts w:eastAsiaTheme="minorEastAsia"/>
      <w:sz w:val="22"/>
      <w:szCs w:val="22"/>
    </w:rPr>
    <w:tblPr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18" w:space="0" w:color="0F9ED5" w:themeColor="accent4"/>
          <w:right w:val="single" w:sz="8" w:space="0" w:color="0F9ED5" w:themeColor="accent4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auto"/>
        </w:tcBorders>
        <w:shd w:val="clear" w:color="auto" w:fill="BDE9FA" w:themeFill="accent4" w:themeFillTint="3F"/>
      </w:tcPr>
    </w:tblStylePr>
    <w:tblStylePr w:type="band2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auto"/>
        </w:tcBorders>
      </w:tcPr>
    </w:tblStylePr>
  </w:style>
  <w:style w:type="table" w:styleId="LightGrid-Accent5">
    <w:name w:val="Light Grid Accent 5"/>
    <w:basedOn w:val="TableNormal"/>
    <w:uiPriority w:val="62"/>
    <w:rPr>
      <w:rFonts w:eastAsiaTheme="minorEastAsia"/>
      <w:sz w:val="22"/>
      <w:szCs w:val="22"/>
    </w:rPr>
    <w:tblPr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18" w:space="0" w:color="A02B93" w:themeColor="accent5"/>
          <w:right w:val="single" w:sz="8" w:space="0" w:color="A02B93" w:themeColor="accent5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uto"/>
        </w:tcBorders>
        <w:shd w:val="clear" w:color="auto" w:fill="EFC3E9" w:themeFill="accent5" w:themeFillTint="3F"/>
      </w:tcPr>
    </w:tblStylePr>
    <w:tblStylePr w:type="band2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uto"/>
        </w:tcBorders>
      </w:tcPr>
    </w:tblStylePr>
  </w:style>
  <w:style w:type="table" w:styleId="LightGrid-Accent6">
    <w:name w:val="Light Grid Accent 6"/>
    <w:basedOn w:val="TableNormal"/>
    <w:uiPriority w:val="62"/>
    <w:rPr>
      <w:rFonts w:eastAsiaTheme="minorEastAsia"/>
      <w:sz w:val="22"/>
      <w:szCs w:val="22"/>
    </w:rPr>
    <w:tblPr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18" w:space="0" w:color="4EA72E" w:themeColor="accent6"/>
          <w:right w:val="single" w:sz="8" w:space="0" w:color="4EA72E" w:themeColor="accent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auto"/>
        </w:tcBorders>
        <w:shd w:val="clear" w:color="auto" w:fill="D0EFC5" w:themeFill="accent6" w:themeFillTint="3F"/>
      </w:tcPr>
    </w:tblStylePr>
    <w:tblStylePr w:type="band2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auto"/>
        </w:tcBorders>
      </w:tcPr>
    </w:tblStylePr>
  </w:style>
  <w:style w:type="table" w:styleId="MediumShading1">
    <w:name w:val="Medium Shading 1"/>
    <w:basedOn w:val="TableNormal"/>
    <w:uiPriority w:val="63"/>
    <w:rPr>
      <w:rFonts w:eastAsiaTheme="minorEastAsia"/>
      <w:sz w:val="22"/>
      <w:szCs w:val="22"/>
    </w:rPr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Pr>
      <w:rFonts w:eastAsiaTheme="minorEastAsia"/>
      <w:sz w:val="22"/>
      <w:szCs w:val="22"/>
    </w:rPr>
    <w:tblPr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DEF2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Pr>
      <w:rFonts w:eastAsiaTheme="minorEastAsia"/>
      <w:sz w:val="22"/>
      <w:szCs w:val="22"/>
    </w:rPr>
    <w:tblPr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DBCC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Pr>
      <w:rFonts w:eastAsiaTheme="minorEastAsia"/>
      <w:sz w:val="22"/>
      <w:szCs w:val="22"/>
    </w:rPr>
    <w:tblPr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3EDB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Pr>
      <w:rFonts w:eastAsiaTheme="minorEastAsia"/>
      <w:sz w:val="22"/>
      <w:szCs w:val="22"/>
    </w:rPr>
    <w:tblPr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DE9FA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Pr>
      <w:rFonts w:eastAsiaTheme="minorEastAsia"/>
      <w:sz w:val="22"/>
      <w:szCs w:val="22"/>
    </w:rPr>
    <w:tblPr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C3E9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Pr>
      <w:rFonts w:eastAsiaTheme="minorEastAsia"/>
      <w:sz w:val="22"/>
      <w:szCs w:val="22"/>
    </w:rPr>
    <w:tblPr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EFC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Pr>
      <w:rFonts w:eastAsiaTheme="minorEastAsia"/>
      <w:sz w:val="22"/>
      <w:szCs w:val="22"/>
    </w:rPr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qFormat/>
    <w:rPr>
      <w:rFonts w:eastAsiaTheme="minorEastAsia"/>
      <w:sz w:val="22"/>
      <w:szCs w:val="22"/>
    </w:rPr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Pr>
      <w:rFonts w:eastAsiaTheme="minorEastAsia"/>
      <w:sz w:val="22"/>
      <w:szCs w:val="22"/>
    </w:rPr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qFormat/>
    <w:rPr>
      <w:rFonts w:eastAsiaTheme="minorEastAsia"/>
      <w:sz w:val="22"/>
      <w:szCs w:val="22"/>
    </w:rPr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Pr>
      <w:rFonts w:eastAsiaTheme="minorEastAsia"/>
      <w:sz w:val="22"/>
      <w:szCs w:val="22"/>
    </w:rPr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qFormat/>
    <w:rPr>
      <w:rFonts w:eastAsiaTheme="minorEastAsia"/>
      <w:sz w:val="22"/>
      <w:szCs w:val="22"/>
    </w:rPr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qFormat/>
    <w:rPr>
      <w:rFonts w:eastAsiaTheme="minorEastAsia"/>
      <w:sz w:val="22"/>
      <w:szCs w:val="22"/>
    </w:rPr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qFormat/>
    <w:rPr>
      <w:rFonts w:eastAsiaTheme="minorEastAsia"/>
      <w:color w:val="000000" w:themeColor="text1"/>
      <w:sz w:val="22"/>
      <w:szCs w:val="22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Pr>
      <w:rFonts w:eastAsiaTheme="minorEastAsia"/>
      <w:color w:val="000000" w:themeColor="text1"/>
      <w:sz w:val="22"/>
      <w:szCs w:val="22"/>
    </w:rPr>
    <w:tblPr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56082" w:themeColor="accen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shd w:val="clear" w:color="auto" w:fill="B2DEF2" w:themeFill="accent1" w:themeFillTint="3F"/>
      </w:tcPr>
    </w:tblStylePr>
  </w:style>
  <w:style w:type="table" w:styleId="MediumList1-Accent2">
    <w:name w:val="Medium List 1 Accent 2"/>
    <w:basedOn w:val="TableNormal"/>
    <w:uiPriority w:val="65"/>
    <w:qFormat/>
    <w:rPr>
      <w:rFonts w:eastAsiaTheme="minorEastAsia"/>
      <w:color w:val="000000" w:themeColor="text1"/>
      <w:sz w:val="22"/>
      <w:szCs w:val="22"/>
    </w:rPr>
    <w:tblPr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97132" w:themeColor="accent2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shd w:val="clear" w:color="auto" w:fill="F9DBCC" w:themeFill="accent2" w:themeFillTint="3F"/>
      </w:tcPr>
    </w:tblStylePr>
  </w:style>
  <w:style w:type="table" w:styleId="MediumList1-Accent3">
    <w:name w:val="Medium List 1 Accent 3"/>
    <w:basedOn w:val="TableNormal"/>
    <w:uiPriority w:val="65"/>
    <w:rPr>
      <w:rFonts w:eastAsiaTheme="minorEastAsia"/>
      <w:color w:val="000000" w:themeColor="text1"/>
      <w:sz w:val="22"/>
      <w:szCs w:val="22"/>
    </w:rPr>
    <w:tblPr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96B24" w:themeColor="accent3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shd w:val="clear" w:color="auto" w:fill="B3EDBA" w:themeFill="accent3" w:themeFillTint="3F"/>
      </w:tcPr>
    </w:tblStylePr>
  </w:style>
  <w:style w:type="table" w:styleId="MediumList1-Accent4">
    <w:name w:val="Medium List 1 Accent 4"/>
    <w:basedOn w:val="TableNormal"/>
    <w:uiPriority w:val="65"/>
    <w:rPr>
      <w:rFonts w:eastAsiaTheme="minorEastAsia"/>
      <w:color w:val="000000" w:themeColor="text1"/>
      <w:sz w:val="22"/>
      <w:szCs w:val="22"/>
    </w:rPr>
    <w:tblPr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F9ED5" w:themeColor="accent4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shd w:val="clear" w:color="auto" w:fill="BDE9FA" w:themeFill="accent4" w:themeFillTint="3F"/>
      </w:tcPr>
    </w:tblStylePr>
  </w:style>
  <w:style w:type="table" w:styleId="MediumList1-Accent5">
    <w:name w:val="Medium List 1 Accent 5"/>
    <w:basedOn w:val="TableNormal"/>
    <w:uiPriority w:val="65"/>
    <w:rPr>
      <w:rFonts w:eastAsiaTheme="minorEastAsia"/>
      <w:color w:val="000000" w:themeColor="text1"/>
      <w:sz w:val="22"/>
      <w:szCs w:val="22"/>
    </w:rPr>
    <w:tblPr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02B93" w:themeColor="accent5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shd w:val="clear" w:color="auto" w:fill="EFC3E9" w:themeFill="accent5" w:themeFillTint="3F"/>
      </w:tcPr>
    </w:tblStylePr>
  </w:style>
  <w:style w:type="table" w:styleId="MediumList1-Accent6">
    <w:name w:val="Medium List 1 Accent 6"/>
    <w:basedOn w:val="TableNormal"/>
    <w:uiPriority w:val="65"/>
    <w:rPr>
      <w:rFonts w:eastAsiaTheme="minorEastAsia"/>
      <w:color w:val="000000" w:themeColor="text1"/>
      <w:sz w:val="22"/>
      <w:szCs w:val="22"/>
    </w:rPr>
    <w:tblPr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EA72E" w:themeColor="accent6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shd w:val="clear" w:color="auto" w:fill="D0EFC5" w:themeFill="accent6" w:themeFillTint="3F"/>
      </w:tcPr>
    </w:tblStylePr>
  </w:style>
  <w:style w:type="table" w:styleId="MediumList2">
    <w:name w:val="Medium List 2"/>
    <w:basedOn w:val="TableNormal"/>
    <w:uiPriority w:val="66"/>
    <w:qFormat/>
    <w:rPr>
      <w:rFonts w:asciiTheme="majorHAnsi" w:eastAsiaTheme="majorEastAsia" w:hAnsiTheme="majorHAnsi" w:cstheme="majorBidi"/>
      <w:color w:val="000000" w:themeColor="text1"/>
      <w:sz w:val="22"/>
      <w:szCs w:val="22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Pr>
      <w:rFonts w:asciiTheme="majorHAnsi" w:eastAsiaTheme="majorEastAsia" w:hAnsiTheme="majorHAnsi" w:cstheme="majorBidi"/>
      <w:color w:val="000000" w:themeColor="text1"/>
      <w:sz w:val="22"/>
      <w:szCs w:val="22"/>
    </w:rPr>
    <w:tblPr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5608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56082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5608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5608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2DEF2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Pr>
      <w:rFonts w:asciiTheme="majorHAnsi" w:eastAsiaTheme="majorEastAsia" w:hAnsiTheme="majorHAnsi" w:cstheme="majorBidi"/>
      <w:color w:val="000000" w:themeColor="text1"/>
      <w:sz w:val="22"/>
      <w:szCs w:val="22"/>
    </w:rPr>
    <w:tblPr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97132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9713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9713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DBCC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qFormat/>
    <w:rPr>
      <w:rFonts w:asciiTheme="majorHAnsi" w:eastAsiaTheme="majorEastAsia" w:hAnsiTheme="majorHAnsi" w:cstheme="majorBidi"/>
      <w:color w:val="000000" w:themeColor="text1"/>
      <w:sz w:val="22"/>
      <w:szCs w:val="22"/>
    </w:rPr>
    <w:tblPr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96B24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96B24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96B24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3EDB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Pr>
      <w:rFonts w:asciiTheme="majorHAnsi" w:eastAsiaTheme="majorEastAsia" w:hAnsiTheme="majorHAnsi" w:cstheme="majorBidi"/>
      <w:color w:val="000000" w:themeColor="text1"/>
      <w:sz w:val="22"/>
      <w:szCs w:val="22"/>
    </w:rPr>
    <w:tblPr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F9ED5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F9ED5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F9ED5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DE9FA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Pr>
      <w:rFonts w:asciiTheme="majorHAnsi" w:eastAsiaTheme="majorEastAsia" w:hAnsiTheme="majorHAnsi" w:cstheme="majorBidi"/>
      <w:color w:val="000000" w:themeColor="text1"/>
      <w:sz w:val="22"/>
      <w:szCs w:val="22"/>
    </w:rPr>
    <w:tblPr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02B93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02B93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02B93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C3E9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Pr>
      <w:rFonts w:asciiTheme="majorHAnsi" w:eastAsiaTheme="majorEastAsia" w:hAnsiTheme="majorHAnsi" w:cstheme="majorBidi"/>
      <w:color w:val="000000" w:themeColor="text1"/>
      <w:sz w:val="22"/>
      <w:szCs w:val="22"/>
    </w:rPr>
    <w:tblPr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EA72E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EA72E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EA72E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EFC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qFormat/>
    <w:rPr>
      <w:rFonts w:eastAsiaTheme="minorEastAsia"/>
      <w:sz w:val="22"/>
      <w:szCs w:val="22"/>
    </w:rPr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Pr>
      <w:rFonts w:eastAsiaTheme="minorEastAsia"/>
      <w:sz w:val="22"/>
      <w:szCs w:val="22"/>
    </w:rPr>
    <w:tblPr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  <w:insideV w:val="single" w:sz="8" w:space="0" w:color="2198CF" w:themeColor="accent1" w:themeTint="BF"/>
      </w:tblBorders>
    </w:tblPr>
    <w:tcPr>
      <w:shd w:val="clear" w:color="auto" w:fill="B2DEF2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198C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MediumGrid1-Accent2">
    <w:name w:val="Medium Grid 1 Accent 2"/>
    <w:basedOn w:val="TableNormal"/>
    <w:uiPriority w:val="67"/>
    <w:qFormat/>
    <w:rPr>
      <w:rFonts w:eastAsiaTheme="minorEastAsia"/>
      <w:sz w:val="22"/>
      <w:szCs w:val="22"/>
    </w:rPr>
    <w:tblPr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  <w:insideV w:val="single" w:sz="8" w:space="0" w:color="EE9465" w:themeColor="accent2" w:themeTint="BF"/>
      </w:tblBorders>
    </w:tblPr>
    <w:tcPr>
      <w:shd w:val="clear" w:color="auto" w:fill="F9DBCC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E946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MediumGrid1-Accent3">
    <w:name w:val="Medium Grid 1 Accent 3"/>
    <w:basedOn w:val="TableNormal"/>
    <w:uiPriority w:val="67"/>
    <w:qFormat/>
    <w:rPr>
      <w:rFonts w:eastAsiaTheme="minorEastAsia"/>
      <w:sz w:val="22"/>
      <w:szCs w:val="22"/>
    </w:rPr>
    <w:tblPr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  <w:insideV w:val="single" w:sz="8" w:space="0" w:color="2BB73D" w:themeColor="accent3" w:themeTint="BF"/>
      </w:tblBorders>
    </w:tblPr>
    <w:tcPr>
      <w:shd w:val="clear" w:color="auto" w:fill="B3EDBA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BB73D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MediumGrid1-Accent4">
    <w:name w:val="Medium Grid 1 Accent 4"/>
    <w:basedOn w:val="TableNormal"/>
    <w:uiPriority w:val="67"/>
    <w:rPr>
      <w:rFonts w:eastAsiaTheme="minorEastAsia"/>
      <w:sz w:val="22"/>
      <w:szCs w:val="22"/>
    </w:rPr>
    <w:tblPr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  <w:insideV w:val="single" w:sz="8" w:space="0" w:color="39BEF1" w:themeColor="accent4" w:themeTint="BF"/>
      </w:tblBorders>
    </w:tblPr>
    <w:tcPr>
      <w:shd w:val="clear" w:color="auto" w:fill="BDE9FA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9BEF1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MediumGrid1-Accent5">
    <w:name w:val="Medium Grid 1 Accent 5"/>
    <w:basedOn w:val="TableNormal"/>
    <w:uiPriority w:val="67"/>
    <w:rPr>
      <w:rFonts w:eastAsiaTheme="minorEastAsia"/>
      <w:sz w:val="22"/>
      <w:szCs w:val="22"/>
    </w:rPr>
    <w:tblPr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  <w:insideV w:val="single" w:sz="8" w:space="0" w:color="CE49BF" w:themeColor="accent5" w:themeTint="BF"/>
      </w:tblBorders>
    </w:tblPr>
    <w:tcPr>
      <w:shd w:val="clear" w:color="auto" w:fill="EFC3E9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E49B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MediumGrid1-Accent6">
    <w:name w:val="Medium Grid 1 Accent 6"/>
    <w:basedOn w:val="TableNormal"/>
    <w:uiPriority w:val="67"/>
    <w:rPr>
      <w:rFonts w:eastAsiaTheme="minorEastAsia"/>
      <w:sz w:val="22"/>
      <w:szCs w:val="22"/>
    </w:rPr>
    <w:tblPr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  <w:insideV w:val="single" w:sz="8" w:space="0" w:color="71CF50" w:themeColor="accent6" w:themeTint="BF"/>
      </w:tblBorders>
    </w:tblPr>
    <w:tcPr>
      <w:shd w:val="clear" w:color="auto" w:fill="D0EFC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1CF5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MediumGrid2">
    <w:name w:val="Medium Grid 2"/>
    <w:basedOn w:val="TableNormal"/>
    <w:uiPriority w:val="68"/>
    <w:qFormat/>
    <w:rPr>
      <w:rFonts w:asciiTheme="majorHAnsi" w:eastAsiaTheme="majorEastAsia" w:hAnsiTheme="majorHAnsi" w:cstheme="majorBidi"/>
      <w:color w:val="000000" w:themeColor="text1"/>
      <w:sz w:val="22"/>
      <w:szCs w:val="22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Pr>
      <w:rFonts w:asciiTheme="majorHAnsi" w:eastAsiaTheme="majorEastAsia" w:hAnsiTheme="majorHAnsi" w:cstheme="majorBidi"/>
      <w:color w:val="000000" w:themeColor="text1"/>
      <w:sz w:val="22"/>
      <w:szCs w:val="22"/>
    </w:rPr>
    <w:tblPr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cPr>
      <w:shd w:val="clear" w:color="auto" w:fill="B2DEF2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0F2FA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E4F5" w:themeFill="accent1" w:themeFillTint="33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64BDE6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Pr>
      <w:rFonts w:asciiTheme="majorHAnsi" w:eastAsiaTheme="majorEastAsia" w:hAnsiTheme="majorHAnsi" w:cstheme="majorBidi"/>
      <w:color w:val="000000" w:themeColor="text1"/>
      <w:sz w:val="22"/>
      <w:szCs w:val="22"/>
    </w:rPr>
    <w:tblPr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cPr>
      <w:shd w:val="clear" w:color="auto" w:fill="F9DBCC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CF0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E2D5" w:themeFill="accent2" w:themeFillTint="33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F4B7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Pr>
      <w:rFonts w:asciiTheme="majorHAnsi" w:eastAsiaTheme="majorEastAsia" w:hAnsiTheme="majorHAnsi" w:cstheme="majorBidi"/>
      <w:color w:val="000000" w:themeColor="text1"/>
      <w:sz w:val="22"/>
      <w:szCs w:val="22"/>
    </w:rPr>
    <w:tblPr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cPr>
      <w:shd w:val="clear" w:color="auto" w:fill="B3EDB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0F8E3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F0C7" w:themeFill="accent3" w:themeFillTint="33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66DB75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Pr>
      <w:rFonts w:asciiTheme="majorHAnsi" w:eastAsiaTheme="majorEastAsia" w:hAnsiTheme="majorHAnsi" w:cstheme="majorBidi"/>
      <w:color w:val="000000" w:themeColor="text1"/>
      <w:sz w:val="22"/>
      <w:szCs w:val="22"/>
    </w:rPr>
    <w:tblPr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cPr>
      <w:shd w:val="clear" w:color="auto" w:fill="BDE9FA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5F6FD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EDFB" w:themeFill="accent4" w:themeFillTint="33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7BD3F5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Pr>
      <w:rFonts w:asciiTheme="majorHAnsi" w:eastAsiaTheme="majorEastAsia" w:hAnsiTheme="majorHAnsi" w:cstheme="majorBidi"/>
      <w:color w:val="000000" w:themeColor="text1"/>
      <w:sz w:val="22"/>
      <w:szCs w:val="22"/>
    </w:rPr>
    <w:tblPr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cPr>
      <w:shd w:val="clear" w:color="auto" w:fill="EFC3E9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8E7F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CEED" w:themeFill="accent5" w:themeFillTint="33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DE86D4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Pr>
      <w:rFonts w:asciiTheme="majorHAnsi" w:eastAsiaTheme="majorEastAsia" w:hAnsiTheme="majorHAnsi" w:cstheme="majorBidi"/>
      <w:color w:val="000000" w:themeColor="text1"/>
      <w:sz w:val="22"/>
      <w:szCs w:val="22"/>
    </w:rPr>
    <w:tblPr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cPr>
      <w:shd w:val="clear" w:color="auto" w:fill="D0EFC5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CF8E8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F2D0" w:themeFill="accent6" w:themeFillTint="33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0DF8A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Pr>
      <w:rFonts w:eastAsiaTheme="minorEastAsia"/>
      <w:sz w:val="22"/>
      <w:szCs w:val="22"/>
    </w:rPr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qFormat/>
    <w:rPr>
      <w:rFonts w:eastAsiaTheme="minorEastAsia"/>
      <w:sz w:val="22"/>
      <w:szCs w:val="22"/>
    </w:rPr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2DEF2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15608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15608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4BDE6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64BDE6" w:themeFill="accent1" w:themeFillTint="7F"/>
      </w:tcPr>
    </w:tblStylePr>
  </w:style>
  <w:style w:type="table" w:styleId="MediumGrid3-Accent2">
    <w:name w:val="Medium Grid 3 Accent 2"/>
    <w:basedOn w:val="TableNormal"/>
    <w:uiPriority w:val="69"/>
    <w:qFormat/>
    <w:rPr>
      <w:rFonts w:eastAsiaTheme="minorEastAsia"/>
      <w:sz w:val="22"/>
      <w:szCs w:val="22"/>
    </w:rPr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DBCC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E9713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E9713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4B7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F4B798" w:themeFill="accent2" w:themeFillTint="7F"/>
      </w:tcPr>
    </w:tblStylePr>
  </w:style>
  <w:style w:type="table" w:styleId="MediumGrid3-Accent3">
    <w:name w:val="Medium Grid 3 Accent 3"/>
    <w:basedOn w:val="TableNormal"/>
    <w:uiPriority w:val="69"/>
    <w:qFormat/>
    <w:rPr>
      <w:rFonts w:eastAsiaTheme="minorEastAsia"/>
      <w:sz w:val="22"/>
      <w:szCs w:val="22"/>
    </w:rPr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3EDB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196B24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196B24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6DB75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66DB75" w:themeFill="accent3" w:themeFillTint="7F"/>
      </w:tcPr>
    </w:tblStylePr>
  </w:style>
  <w:style w:type="table" w:styleId="MediumGrid3-Accent4">
    <w:name w:val="Medium Grid 3 Accent 4"/>
    <w:basedOn w:val="TableNormal"/>
    <w:uiPriority w:val="69"/>
    <w:rPr>
      <w:rFonts w:eastAsiaTheme="minorEastAsia"/>
      <w:sz w:val="22"/>
      <w:szCs w:val="22"/>
    </w:rPr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DE9FA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F9ED5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F9ED5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BD3F5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7BD3F5" w:themeFill="accent4" w:themeFillTint="7F"/>
      </w:tcPr>
    </w:tblStylePr>
  </w:style>
  <w:style w:type="table" w:styleId="MediumGrid3-Accent5">
    <w:name w:val="Medium Grid 3 Accent 5"/>
    <w:basedOn w:val="TableNormal"/>
    <w:uiPriority w:val="69"/>
    <w:rPr>
      <w:rFonts w:eastAsiaTheme="minorEastAsia"/>
      <w:sz w:val="22"/>
      <w:szCs w:val="22"/>
    </w:rPr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C3E9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A02B93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A02B93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E86D4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DE86D4" w:themeFill="accent5" w:themeFillTint="7F"/>
      </w:tcPr>
    </w:tblStylePr>
  </w:style>
  <w:style w:type="table" w:styleId="MediumGrid3-Accent6">
    <w:name w:val="Medium Grid 3 Accent 6"/>
    <w:basedOn w:val="TableNormal"/>
    <w:uiPriority w:val="69"/>
    <w:qFormat/>
    <w:rPr>
      <w:rFonts w:eastAsiaTheme="minorEastAsia"/>
      <w:sz w:val="22"/>
      <w:szCs w:val="22"/>
    </w:rPr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EFC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EA72E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EA72E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0DF8A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0DF8A" w:themeFill="accent6" w:themeFillTint="7F"/>
      </w:tcPr>
    </w:tblStylePr>
  </w:style>
  <w:style w:type="table" w:styleId="DarkList">
    <w:name w:val="Dark List"/>
    <w:basedOn w:val="TableNormal"/>
    <w:uiPriority w:val="70"/>
    <w:rPr>
      <w:rFonts w:eastAsiaTheme="minorEastAsia"/>
      <w:color w:val="FFFFFF" w:themeColor="background1"/>
      <w:sz w:val="22"/>
      <w:szCs w:val="22"/>
    </w:rPr>
    <w:tblPr/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Pr>
      <w:rFonts w:eastAsiaTheme="minorEastAsia"/>
      <w:color w:val="FFFFFF" w:themeColor="background1"/>
      <w:sz w:val="22"/>
      <w:szCs w:val="22"/>
    </w:rPr>
    <w:tblPr/>
    <w:tcPr>
      <w:shd w:val="clear" w:color="auto" w:fill="15608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2F4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F476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</w:style>
  <w:style w:type="table" w:styleId="DarkList-Accent2">
    <w:name w:val="Dark List Accent 2"/>
    <w:basedOn w:val="TableNormal"/>
    <w:uiPriority w:val="70"/>
    <w:rPr>
      <w:rFonts w:eastAsiaTheme="minorEastAsia"/>
      <w:color w:val="FFFFFF" w:themeColor="background1"/>
      <w:sz w:val="22"/>
      <w:szCs w:val="22"/>
    </w:rPr>
    <w:tblPr/>
    <w:tcPr>
      <w:shd w:val="clear" w:color="auto" w:fill="E9713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340D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4E1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</w:style>
  <w:style w:type="table" w:styleId="DarkList-Accent3">
    <w:name w:val="Dark List Accent 3"/>
    <w:basedOn w:val="TableNormal"/>
    <w:uiPriority w:val="70"/>
    <w:rPr>
      <w:rFonts w:eastAsiaTheme="minorEastAsia"/>
      <w:color w:val="FFFFFF" w:themeColor="background1"/>
      <w:sz w:val="22"/>
      <w:szCs w:val="22"/>
    </w:rPr>
    <w:tblPr/>
    <w:tcPr>
      <w:shd w:val="clear" w:color="auto" w:fill="196B24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C3511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24F1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</w:style>
  <w:style w:type="table" w:styleId="DarkList-Accent4">
    <w:name w:val="Dark List Accent 4"/>
    <w:basedOn w:val="TableNormal"/>
    <w:uiPriority w:val="70"/>
    <w:rPr>
      <w:rFonts w:eastAsiaTheme="minorEastAsia"/>
      <w:color w:val="FFFFFF" w:themeColor="background1"/>
      <w:sz w:val="22"/>
      <w:szCs w:val="22"/>
    </w:rPr>
    <w:tblPr/>
    <w:tcPr>
      <w:shd w:val="clear" w:color="auto" w:fill="0F9ED5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74E69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B769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</w:style>
  <w:style w:type="table" w:styleId="DarkList-Accent5">
    <w:name w:val="Dark List Accent 5"/>
    <w:basedOn w:val="TableNormal"/>
    <w:uiPriority w:val="70"/>
    <w:rPr>
      <w:rFonts w:eastAsiaTheme="minorEastAsia"/>
      <w:color w:val="FFFFFF" w:themeColor="background1"/>
      <w:sz w:val="22"/>
      <w:szCs w:val="22"/>
    </w:rPr>
    <w:tblPr/>
    <w:tcPr>
      <w:shd w:val="clear" w:color="auto" w:fill="A02B93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F154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7206D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</w:style>
  <w:style w:type="table" w:styleId="DarkList-Accent6">
    <w:name w:val="Dark List Accent 6"/>
    <w:basedOn w:val="TableNormal"/>
    <w:uiPriority w:val="70"/>
    <w:rPr>
      <w:rFonts w:eastAsiaTheme="minorEastAsia"/>
      <w:color w:val="FFFFFF" w:themeColor="background1"/>
      <w:sz w:val="22"/>
      <w:szCs w:val="22"/>
    </w:rPr>
    <w:tblPr/>
    <w:tcPr>
      <w:shd w:val="clear" w:color="auto" w:fill="4EA72E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5317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A7C2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</w:style>
  <w:style w:type="table" w:styleId="ColorfulShading">
    <w:name w:val="Colorful Shading"/>
    <w:basedOn w:val="TableNormal"/>
    <w:uiPriority w:val="71"/>
    <w:rPr>
      <w:rFonts w:eastAsiaTheme="minorEastAsia"/>
      <w:color w:val="000000" w:themeColor="text1"/>
      <w:sz w:val="22"/>
      <w:szCs w:val="22"/>
    </w:rPr>
    <w:tblPr>
      <w:tblBorders>
        <w:top w:val="single" w:sz="24" w:space="0" w:color="E9713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Pr>
      <w:rFonts w:eastAsiaTheme="minorEastAsia"/>
      <w:color w:val="000000" w:themeColor="text1"/>
      <w:sz w:val="22"/>
      <w:szCs w:val="22"/>
    </w:rPr>
    <w:tblPr>
      <w:tblBorders>
        <w:top w:val="single" w:sz="24" w:space="0" w:color="E97132" w:themeColor="accent2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2F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C394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0C394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394D" w:themeFill="accent1" w:themeFillShade="99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64BDE6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Pr>
      <w:rFonts w:eastAsiaTheme="minorEastAsia"/>
      <w:color w:val="000000" w:themeColor="text1"/>
      <w:sz w:val="22"/>
      <w:szCs w:val="22"/>
    </w:rPr>
    <w:tblPr>
      <w:tblBorders>
        <w:top w:val="single" w:sz="2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0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3F1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993F1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3F10" w:themeFill="accent2" w:themeFillShade="99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4B7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Pr>
      <w:rFonts w:eastAsiaTheme="minorEastAsia"/>
      <w:color w:val="000000" w:themeColor="text1"/>
      <w:sz w:val="22"/>
      <w:szCs w:val="22"/>
    </w:rPr>
    <w:tblPr>
      <w:tblBorders>
        <w:top w:val="single" w:sz="24" w:space="0" w:color="0F9ED5" w:themeColor="accent4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8E3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F401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0F401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015" w:themeFill="accent3" w:themeFillShade="99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Pr>
      <w:rFonts w:eastAsiaTheme="minorEastAsia"/>
      <w:color w:val="000000" w:themeColor="text1"/>
      <w:sz w:val="22"/>
      <w:szCs w:val="22"/>
    </w:rPr>
    <w:tblPr>
      <w:tblBorders>
        <w:top w:val="single" w:sz="24" w:space="0" w:color="196B24" w:themeColor="accent3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F6FD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95E7F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095E7F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5E7F" w:themeFill="accent4" w:themeFillShade="99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7BD3F5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Pr>
      <w:rFonts w:eastAsiaTheme="minorEastAsia"/>
      <w:color w:val="000000" w:themeColor="text1"/>
      <w:sz w:val="22"/>
      <w:szCs w:val="22"/>
    </w:rPr>
    <w:tblPr>
      <w:tblBorders>
        <w:top w:val="single" w:sz="24" w:space="0" w:color="4EA72E" w:themeColor="accent6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7F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F1957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5F1957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1957" w:themeFill="accent5" w:themeFillShade="99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DE86D4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Pr>
      <w:rFonts w:eastAsiaTheme="minorEastAsia"/>
      <w:color w:val="000000" w:themeColor="text1"/>
      <w:sz w:val="22"/>
      <w:szCs w:val="22"/>
    </w:rPr>
    <w:tblPr>
      <w:tblBorders>
        <w:top w:val="single" w:sz="24" w:space="0" w:color="A02B93" w:themeColor="accent5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8E8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641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E641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641B" w:themeFill="accent6" w:themeFillShade="99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A0DF8A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Pr>
      <w:rFonts w:eastAsiaTheme="minorEastAsia"/>
      <w:color w:val="000000" w:themeColor="text1"/>
      <w:sz w:val="22"/>
      <w:szCs w:val="22"/>
    </w:rPr>
    <w:tblPr/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Pr>
      <w:rFonts w:eastAsiaTheme="minorEastAsia"/>
      <w:color w:val="000000" w:themeColor="text1"/>
      <w:sz w:val="22"/>
      <w:szCs w:val="22"/>
    </w:rPr>
    <w:tblPr/>
    <w:tcPr>
      <w:shd w:val="clear" w:color="auto" w:fill="E0F2FA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ColorfulList-Accent2">
    <w:name w:val="Colorful List Accent 2"/>
    <w:basedOn w:val="TableNormal"/>
    <w:uiPriority w:val="72"/>
    <w:rPr>
      <w:rFonts w:eastAsiaTheme="minorEastAsia"/>
      <w:color w:val="000000" w:themeColor="text1"/>
      <w:sz w:val="22"/>
      <w:szCs w:val="22"/>
    </w:rPr>
    <w:tblPr/>
    <w:tcPr>
      <w:shd w:val="clear" w:color="auto" w:fill="FCF0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ColorfulList-Accent3">
    <w:name w:val="Colorful List Accent 3"/>
    <w:basedOn w:val="TableNormal"/>
    <w:uiPriority w:val="72"/>
    <w:rPr>
      <w:rFonts w:eastAsiaTheme="minorEastAsia"/>
      <w:color w:val="000000" w:themeColor="text1"/>
      <w:sz w:val="22"/>
      <w:szCs w:val="22"/>
    </w:rPr>
    <w:tblPr/>
    <w:tcPr>
      <w:shd w:val="clear" w:color="auto" w:fill="E0F8E3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7EAA" w:themeFill="accent4" w:themeFillShade="CC"/>
      </w:tcPr>
    </w:tblStylePr>
    <w:tblStylePr w:type="lastRow">
      <w:rPr>
        <w:b/>
        <w:bCs/>
        <w:color w:val="0C7EAA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ColorfulList-Accent4">
    <w:name w:val="Colorful List Accent 4"/>
    <w:basedOn w:val="TableNormal"/>
    <w:uiPriority w:val="72"/>
    <w:rPr>
      <w:rFonts w:eastAsiaTheme="minorEastAsia"/>
      <w:color w:val="000000" w:themeColor="text1"/>
      <w:sz w:val="22"/>
      <w:szCs w:val="22"/>
    </w:rPr>
    <w:tblPr/>
    <w:tcPr>
      <w:shd w:val="clear" w:color="auto" w:fill="E5F6FD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4551C" w:themeFill="accent3" w:themeFillShade="CC"/>
      </w:tcPr>
    </w:tblStylePr>
    <w:tblStylePr w:type="lastRow">
      <w:rPr>
        <w:b/>
        <w:bCs/>
        <w:color w:val="14551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ColorfulList-Accent5">
    <w:name w:val="Colorful List Accent 5"/>
    <w:basedOn w:val="TableNormal"/>
    <w:uiPriority w:val="72"/>
    <w:rPr>
      <w:rFonts w:eastAsiaTheme="minorEastAsia"/>
      <w:color w:val="000000" w:themeColor="text1"/>
      <w:sz w:val="22"/>
      <w:szCs w:val="22"/>
    </w:rPr>
    <w:tblPr/>
    <w:tcPr>
      <w:shd w:val="clear" w:color="auto" w:fill="F8E7F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E8524" w:themeFill="accent6" w:themeFillShade="CC"/>
      </w:tcPr>
    </w:tblStylePr>
    <w:tblStylePr w:type="lastRow">
      <w:rPr>
        <w:b/>
        <w:bCs/>
        <w:color w:val="3E8524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ColorfulList-Accent6">
    <w:name w:val="Colorful List Accent 6"/>
    <w:basedOn w:val="TableNormal"/>
    <w:uiPriority w:val="72"/>
    <w:rPr>
      <w:rFonts w:eastAsiaTheme="minorEastAsia"/>
      <w:color w:val="000000" w:themeColor="text1"/>
      <w:sz w:val="22"/>
      <w:szCs w:val="22"/>
    </w:rPr>
    <w:tblPr/>
    <w:tcPr>
      <w:shd w:val="clear" w:color="auto" w:fill="ECF8E8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F2275" w:themeFill="accent5" w:themeFillShade="CC"/>
      </w:tcPr>
    </w:tblStylePr>
    <w:tblStylePr w:type="lastRow">
      <w:rPr>
        <w:b/>
        <w:bCs/>
        <w:color w:val="7F227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ColorfulGrid">
    <w:name w:val="Colorful Grid"/>
    <w:basedOn w:val="TableNormal"/>
    <w:uiPriority w:val="73"/>
    <w:rPr>
      <w:rFonts w:eastAsiaTheme="minorEastAsia"/>
      <w:color w:val="000000" w:themeColor="text1"/>
      <w:sz w:val="22"/>
      <w:szCs w:val="22"/>
    </w:rPr>
    <w:tblPr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Pr>
      <w:rFonts w:eastAsiaTheme="minorEastAsia"/>
      <w:color w:val="000000" w:themeColor="text1"/>
      <w:sz w:val="22"/>
      <w:szCs w:val="22"/>
    </w:rPr>
    <w:tblPr>
      <w:tblBorders>
        <w:insideH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</w:rPr>
      <w:tblPr/>
      <w:tcPr>
        <w:shd w:val="clear" w:color="auto" w:fill="83CAEB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3CAEB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ColorfulGrid-Accent2">
    <w:name w:val="Colorful Grid Accent 2"/>
    <w:basedOn w:val="TableNormal"/>
    <w:uiPriority w:val="73"/>
    <w:rPr>
      <w:rFonts w:eastAsiaTheme="minorEastAsia"/>
      <w:color w:val="000000" w:themeColor="text1"/>
      <w:sz w:val="22"/>
      <w:szCs w:val="22"/>
    </w:rPr>
    <w:tblPr>
      <w:tblBorders>
        <w:insideH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</w:rPr>
      <w:tblPr/>
      <w:tcPr>
        <w:shd w:val="clear" w:color="auto" w:fill="F6C5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6C5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ColorfulGrid-Accent3">
    <w:name w:val="Colorful Grid Accent 3"/>
    <w:basedOn w:val="TableNormal"/>
    <w:uiPriority w:val="73"/>
    <w:rPr>
      <w:rFonts w:eastAsiaTheme="minorEastAsia"/>
      <w:color w:val="000000" w:themeColor="text1"/>
      <w:sz w:val="22"/>
      <w:szCs w:val="22"/>
    </w:rPr>
    <w:tblPr>
      <w:tblBorders>
        <w:insideH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</w:rPr>
      <w:tblPr/>
      <w:tcPr>
        <w:shd w:val="clear" w:color="auto" w:fill="84E290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4E290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ColorfulGrid-Accent4">
    <w:name w:val="Colorful Grid Accent 4"/>
    <w:basedOn w:val="TableNormal"/>
    <w:uiPriority w:val="73"/>
    <w:rPr>
      <w:rFonts w:eastAsiaTheme="minorEastAsia"/>
      <w:color w:val="000000" w:themeColor="text1"/>
      <w:sz w:val="22"/>
      <w:szCs w:val="22"/>
    </w:rPr>
    <w:tblPr>
      <w:tblBorders>
        <w:insideH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</w:rPr>
      <w:tblPr/>
      <w:tcPr>
        <w:shd w:val="clear" w:color="auto" w:fill="95DCF7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5DCF7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ColorfulGrid-Accent5">
    <w:name w:val="Colorful Grid Accent 5"/>
    <w:basedOn w:val="TableNormal"/>
    <w:uiPriority w:val="73"/>
    <w:rPr>
      <w:rFonts w:eastAsiaTheme="minorEastAsia"/>
      <w:color w:val="000000" w:themeColor="text1"/>
      <w:sz w:val="22"/>
      <w:szCs w:val="22"/>
    </w:rPr>
    <w:tblPr>
      <w:tblBorders>
        <w:insideH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</w:rPr>
      <w:tblPr/>
      <w:tcPr>
        <w:shd w:val="clear" w:color="auto" w:fill="E59EDC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9EDC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ColorfulGrid-Accent6">
    <w:name w:val="Colorful Grid Accent 6"/>
    <w:basedOn w:val="TableNormal"/>
    <w:uiPriority w:val="73"/>
    <w:rPr>
      <w:rFonts w:eastAsiaTheme="minorEastAsia"/>
      <w:color w:val="000000" w:themeColor="text1"/>
      <w:sz w:val="22"/>
      <w:szCs w:val="22"/>
    </w:rPr>
    <w:tblPr>
      <w:tblBorders>
        <w:insideH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</w:rPr>
      <w:tblPr/>
      <w:tcPr>
        <w:shd w:val="clear" w:color="auto" w:fill="B3E5A1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3E5A1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eastAsiaTheme="majorEastAsia" w:cstheme="majorBidi"/>
      <w:i/>
      <w:iCs/>
      <w:color w:val="262626" w:themeColor="text1" w:themeTint="D9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eastAsiaTheme="majorEastAsia" w:cstheme="majorBidi"/>
      <w:color w:val="262626" w:themeColor="text1" w:themeTint="D9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IntenseEmphasis1">
    <w:name w:val="Intense Emphasis1"/>
    <w:basedOn w:val="DefaultParagraphFont"/>
    <w:uiPriority w:val="21"/>
    <w:qFormat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character" w:customStyle="1" w:styleId="IntenseReference1">
    <w:name w:val="Intense Reference1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eastAsia="Times New Roman" w:hAnsi="Times New Roman" w:cs="Times New Roman"/>
      <w:kern w:val="0"/>
      <w:szCs w:val="22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eastAsia="Times New Roman" w:hAnsi="Times New Roman" w:cs="Times New Roman"/>
      <w:kern w:val="0"/>
      <w:szCs w:val="22"/>
      <w14:ligatures w14:val="none"/>
    </w:rPr>
  </w:style>
  <w:style w:type="paragraph" w:styleId="NoSpacing">
    <w:name w:val="No Spacing"/>
    <w:uiPriority w:val="1"/>
    <w:qFormat/>
    <w:rPr>
      <w:rFonts w:eastAsiaTheme="minorEastAsia"/>
      <w:sz w:val="22"/>
      <w:szCs w:val="22"/>
    </w:rPr>
  </w:style>
  <w:style w:type="character" w:customStyle="1" w:styleId="BodyTextChar">
    <w:name w:val="Body Text Char"/>
    <w:basedOn w:val="DefaultParagraphFont"/>
    <w:link w:val="BodyText"/>
    <w:uiPriority w:val="99"/>
    <w:rPr>
      <w:rFonts w:ascii="Times New Roman" w:eastAsia="Times New Roman" w:hAnsi="Times New Roman" w:cs="Times New Roman"/>
      <w:kern w:val="0"/>
      <w:szCs w:val="22"/>
      <w14:ligatures w14:val="none"/>
    </w:rPr>
  </w:style>
  <w:style w:type="character" w:customStyle="1" w:styleId="BodyText2Char">
    <w:name w:val="Body Text 2 Char"/>
    <w:basedOn w:val="DefaultParagraphFont"/>
    <w:link w:val="BodyText2"/>
    <w:uiPriority w:val="99"/>
    <w:rPr>
      <w:rFonts w:ascii="Times New Roman" w:eastAsia="Times New Roman" w:hAnsi="Times New Roman" w:cs="Times New Roman"/>
      <w:kern w:val="0"/>
      <w:szCs w:val="22"/>
      <w14:ligatures w14:val="none"/>
    </w:rPr>
  </w:style>
  <w:style w:type="character" w:customStyle="1" w:styleId="BodyText3Char">
    <w:name w:val="Body Text 3 Char"/>
    <w:basedOn w:val="DefaultParagraphFont"/>
    <w:link w:val="BodyText3"/>
    <w:uiPriority w:val="99"/>
    <w:rPr>
      <w:rFonts w:ascii="Times New Roman" w:eastAsia="Times New Roman" w:hAnsi="Times New Roman" w:cs="Times New Roman"/>
      <w:kern w:val="0"/>
      <w:sz w:val="16"/>
      <w:szCs w:val="16"/>
      <w14:ligatures w14:val="none"/>
    </w:rPr>
  </w:style>
  <w:style w:type="character" w:customStyle="1" w:styleId="MacroTextChar">
    <w:name w:val="Macro Text Char"/>
    <w:basedOn w:val="DefaultParagraphFont"/>
    <w:link w:val="MacroText"/>
    <w:uiPriority w:val="99"/>
    <w:rPr>
      <w:rFonts w:ascii="Courier" w:eastAsiaTheme="minorEastAsia" w:hAnsi="Courier"/>
      <w:kern w:val="0"/>
      <w:sz w:val="20"/>
      <w:szCs w:val="20"/>
      <w14:ligatures w14:val="none"/>
    </w:rPr>
  </w:style>
  <w:style w:type="character" w:customStyle="1" w:styleId="SubtleEmphasis1">
    <w:name w:val="Subtle Emphasis1"/>
    <w:basedOn w:val="DefaultParagraphFont"/>
    <w:uiPriority w:val="19"/>
    <w:qFormat/>
    <w:rPr>
      <w:i/>
      <w:iCs/>
      <w:color w:val="7F7F7F" w:themeColor="text1" w:themeTint="80"/>
    </w:rPr>
  </w:style>
  <w:style w:type="character" w:customStyle="1" w:styleId="SubtleReference1">
    <w:name w:val="Subtle Reference1"/>
    <w:basedOn w:val="DefaultParagraphFont"/>
    <w:uiPriority w:val="31"/>
    <w:qFormat/>
    <w:rPr>
      <w:smallCaps/>
      <w:color w:val="E97132" w:themeColor="accent2"/>
      <w:u w:val="single"/>
    </w:rPr>
  </w:style>
  <w:style w:type="character" w:customStyle="1" w:styleId="BookTitle1">
    <w:name w:val="Book Title1"/>
    <w:basedOn w:val="DefaultParagraphFont"/>
    <w:uiPriority w:val="33"/>
    <w:qFormat/>
    <w:rPr>
      <w:b/>
      <w:bCs/>
      <w:smallCaps/>
      <w:spacing w:val="5"/>
    </w:rPr>
  </w:style>
  <w:style w:type="paragraph" w:customStyle="1" w:styleId="TOCHeading1">
    <w:name w:val="TOC Heading1"/>
    <w:basedOn w:val="Heading1"/>
    <w:next w:val="Normal"/>
    <w:uiPriority w:val="39"/>
    <w:semiHidden/>
    <w:unhideWhenUsed/>
    <w:qFormat/>
    <w:pPr>
      <w:spacing w:before="480" w:after="0"/>
      <w:outlineLvl w:val="9"/>
    </w:pPr>
    <w:rPr>
      <w:b/>
      <w:bCs/>
      <w:sz w:val="28"/>
      <w:szCs w:val="28"/>
    </w:rPr>
  </w:style>
  <w:style w:type="table" w:customStyle="1" w:styleId="PlainTable11">
    <w:name w:val="Plain Table 11"/>
    <w:basedOn w:val="TableNormal"/>
    <w:uiPriority w:val="99"/>
    <w:rPr>
      <w:rFonts w:eastAsiaTheme="minorEastAsia"/>
      <w:sz w:val="22"/>
      <w:szCs w:val="22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eGrid1">
    <w:name w:val="Table Grid1"/>
    <w:basedOn w:val="TableNormal"/>
    <w:uiPriority w:val="59"/>
    <w:rPr>
      <w:rFonts w:ascii="Times New Roman" w:hAnsi="Times New Roman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ther">
    <w:name w:val="Other_"/>
    <w:link w:val="Other0"/>
    <w:rPr>
      <w:rFonts w:cs="Times New Roman"/>
      <w:sz w:val="26"/>
      <w:szCs w:val="26"/>
      <w:shd w:val="clear" w:color="auto" w:fill="FFFFFF"/>
    </w:rPr>
  </w:style>
  <w:style w:type="paragraph" w:customStyle="1" w:styleId="Other0">
    <w:name w:val="Other"/>
    <w:basedOn w:val="Normal"/>
    <w:link w:val="Other"/>
    <w:pPr>
      <w:widowControl w:val="0"/>
      <w:shd w:val="clear" w:color="auto" w:fill="FFFFFF"/>
      <w:spacing w:after="200" w:line="262" w:lineRule="auto"/>
      <w:ind w:firstLine="400"/>
    </w:pPr>
    <w:rPr>
      <w:rFonts w:asciiTheme="minorHAnsi" w:eastAsiaTheme="minorHAnsi" w:hAnsiTheme="minorHAnsi"/>
      <w:kern w:val="2"/>
      <w:sz w:val="26"/>
      <w:szCs w:val="26"/>
      <w14:ligatures w14:val="standardContextual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</w:pPr>
    <w:rPr>
      <w:sz w:val="22"/>
      <w:lang w:val="vi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eastAsia="Times New Roman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40379B7-0B14-48EE-A163-FCF8B2E90A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14</Pages>
  <Words>1262</Words>
  <Characters>7199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 hp</dc:creator>
  <cp:lastModifiedBy>Admin</cp:lastModifiedBy>
  <cp:revision>3</cp:revision>
  <cp:lastPrinted>2026-08-27T09:15:00Z</cp:lastPrinted>
  <dcterms:created xsi:type="dcterms:W3CDTF">2026-10-01T04:28:00Z</dcterms:created>
  <dcterms:modified xsi:type="dcterms:W3CDTF">2026-10-01T04:29:00Z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eyJoZGlkIjoiNmJmM2FkYjQyNGVjYmNjNWIxMjkxNjVmYWQ3MjRlODgiLCJ1c2VySWQiOiIxMzkxNzkzMjg4NDk1In0=</vt:lpwstr>
  </property>
  <property fmtid="{D5CDD505-2E9C-101B-9397-08002B2CF9AE}" pid="3" name="KSOProductBuildVer">
    <vt:lpwstr>1033-12.1.0.28032</vt:lpwstr>
  </property>
  <property fmtid="{D5CDD505-2E9C-101B-9397-08002B2CF9AE}" pid="4" name="ICV">
    <vt:lpwstr>F36292C3AE11449AAB9E2B9C255676B2_13</vt:lpwstr>
  </property>
</Properties>
</file>